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5272A82" w14:textId="1228B886" w:rsidR="0050496D" w:rsidRDefault="0050496D" w:rsidP="00736DAA">
      <w:pPr>
        <w:keepNext/>
        <w:spacing w:after="0" w:line="240" w:lineRule="auto"/>
        <w:contextualSpacing/>
        <w:jc w:val="center"/>
        <w:outlineLvl w:val="0"/>
        <w:rPr>
          <w:rFonts w:ascii="Times New Roman" w:eastAsia="Calibri" w:hAnsi="Times New Roman" w:cs="Times New Roman"/>
          <w:b/>
          <w:sz w:val="24"/>
          <w:szCs w:val="24"/>
        </w:rPr>
      </w:pPr>
      <w:r w:rsidRPr="0050496D">
        <w:rPr>
          <w:rFonts w:ascii="Times New Roman" w:eastAsia="Calibri" w:hAnsi="Times New Roman" w:cs="Times New Roman"/>
          <w:b/>
          <w:noProof/>
          <w:sz w:val="24"/>
          <w:szCs w:val="24"/>
          <w:lang w:eastAsia="ru-RU"/>
        </w:rPr>
        <w:drawing>
          <wp:inline distT="0" distB="0" distL="0" distR="0" wp14:anchorId="2F8F1162" wp14:editId="0CD023E4">
            <wp:extent cx="6119495" cy="8479547"/>
            <wp:effectExtent l="0" t="0" r="0" b="0"/>
            <wp:docPr id="4" name="Рисунок 4" descr="C:\Users\Гостевой\Desktop\Титульники РП 2024-25 гг\Рукопашный бой-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Гостевой\Desktop\Титульники РП 2024-25 гг\Рукопашный бой-3.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19495" cy="8479547"/>
                    </a:xfrm>
                    <a:prstGeom prst="rect">
                      <a:avLst/>
                    </a:prstGeom>
                    <a:noFill/>
                    <a:ln>
                      <a:noFill/>
                    </a:ln>
                  </pic:spPr>
                </pic:pic>
              </a:graphicData>
            </a:graphic>
          </wp:inline>
        </w:drawing>
      </w:r>
    </w:p>
    <w:p w14:paraId="27FD92D5" w14:textId="77777777" w:rsidR="0050496D" w:rsidRDefault="0050496D"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45F6C747" w14:textId="77777777" w:rsidR="0050496D" w:rsidRDefault="0050496D"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2747B6BA" w14:textId="77777777" w:rsidR="0050496D" w:rsidRDefault="0050496D"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0539BF70" w14:textId="77777777" w:rsidR="0050496D" w:rsidRDefault="0050496D" w:rsidP="00736DAA">
      <w:pPr>
        <w:keepNext/>
        <w:spacing w:after="0" w:line="240" w:lineRule="auto"/>
        <w:contextualSpacing/>
        <w:jc w:val="center"/>
        <w:outlineLvl w:val="0"/>
        <w:rPr>
          <w:rFonts w:ascii="Times New Roman" w:eastAsia="Times New Roman" w:hAnsi="Times New Roman" w:cs="Times New Roman"/>
          <w:b/>
          <w:bCs/>
          <w:kern w:val="32"/>
          <w:sz w:val="24"/>
          <w:szCs w:val="24"/>
        </w:rPr>
      </w:pPr>
    </w:p>
    <w:p w14:paraId="69F0A58B"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bookmarkStart w:id="0" w:name="_GoBack"/>
      <w:bookmarkEnd w:id="0"/>
      <w:r w:rsidRPr="00736DAA">
        <w:rPr>
          <w:rFonts w:ascii="Times New Roman" w:eastAsia="Times New Roman" w:hAnsi="Times New Roman" w:cs="Times New Roman"/>
          <w:b/>
          <w:bCs/>
          <w:kern w:val="32"/>
          <w:sz w:val="24"/>
          <w:szCs w:val="24"/>
        </w:rPr>
        <w:lastRenderedPageBreak/>
        <w:t>Информационная карта образовательной программы</w:t>
      </w:r>
    </w:p>
    <w:p w14:paraId="500BB42A" w14:textId="77777777" w:rsidR="00736DAA" w:rsidRPr="00736DAA" w:rsidRDefault="00736DAA" w:rsidP="00736DAA">
      <w:pPr>
        <w:keepNext/>
        <w:spacing w:after="0" w:line="240" w:lineRule="auto"/>
        <w:contextualSpacing/>
        <w:jc w:val="center"/>
        <w:outlineLvl w:val="0"/>
        <w:rPr>
          <w:rFonts w:ascii="Times New Roman" w:eastAsia="Times New Roman" w:hAnsi="Times New Roman" w:cs="Times New Roman"/>
          <w:b/>
          <w:bCs/>
          <w:kern w:val="3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567"/>
        <w:gridCol w:w="3404"/>
        <w:gridCol w:w="708"/>
        <w:gridCol w:w="4966"/>
      </w:tblGrid>
      <w:tr w:rsidR="00736DAA" w:rsidRPr="00736DAA" w14:paraId="30E8B1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C0B93F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w:t>
            </w:r>
          </w:p>
        </w:tc>
        <w:tc>
          <w:tcPr>
            <w:tcW w:w="3403" w:type="dxa"/>
            <w:tcBorders>
              <w:top w:val="single" w:sz="6" w:space="0" w:color="auto"/>
              <w:left w:val="single" w:sz="6" w:space="0" w:color="auto"/>
              <w:bottom w:val="single" w:sz="6" w:space="0" w:color="auto"/>
              <w:right w:val="nil"/>
            </w:tcBorders>
            <w:hideMark/>
          </w:tcPr>
          <w:p w14:paraId="1338230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Учреждение</w:t>
            </w:r>
          </w:p>
        </w:tc>
        <w:tc>
          <w:tcPr>
            <w:tcW w:w="708" w:type="dxa"/>
            <w:tcBorders>
              <w:top w:val="single" w:sz="6" w:space="0" w:color="auto"/>
              <w:left w:val="nil"/>
              <w:bottom w:val="single" w:sz="6" w:space="0" w:color="auto"/>
              <w:right w:val="single" w:sz="6" w:space="0" w:color="auto"/>
            </w:tcBorders>
          </w:tcPr>
          <w:p w14:paraId="6BA3A0B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7F59BE5B"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МБУ ДО ДДТ «Радуга талантов» Агрызского МР РТ</w:t>
            </w:r>
          </w:p>
        </w:tc>
      </w:tr>
      <w:tr w:rsidR="00736DAA" w:rsidRPr="00736DAA" w14:paraId="42F5F8E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9F4329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2.</w:t>
            </w:r>
          </w:p>
        </w:tc>
        <w:tc>
          <w:tcPr>
            <w:tcW w:w="3403" w:type="dxa"/>
            <w:tcBorders>
              <w:top w:val="single" w:sz="6" w:space="0" w:color="auto"/>
              <w:left w:val="single" w:sz="6" w:space="0" w:color="auto"/>
              <w:bottom w:val="single" w:sz="6" w:space="0" w:color="auto"/>
              <w:right w:val="nil"/>
            </w:tcBorders>
            <w:hideMark/>
          </w:tcPr>
          <w:p w14:paraId="58461D1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Полное название программы</w:t>
            </w:r>
          </w:p>
        </w:tc>
        <w:tc>
          <w:tcPr>
            <w:tcW w:w="708" w:type="dxa"/>
            <w:tcBorders>
              <w:top w:val="single" w:sz="6" w:space="0" w:color="auto"/>
              <w:left w:val="nil"/>
              <w:bottom w:val="single" w:sz="6" w:space="0" w:color="auto"/>
              <w:right w:val="single" w:sz="6" w:space="0" w:color="auto"/>
            </w:tcBorders>
          </w:tcPr>
          <w:p w14:paraId="14D7628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25EAFCEE" w14:textId="6DECE8D0"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общеразвива</w:t>
            </w:r>
            <w:r w:rsidR="00D80A5C">
              <w:rPr>
                <w:rFonts w:ascii="Times New Roman" w:eastAsia="Times New Roman" w:hAnsi="Times New Roman" w:cs="Times New Roman"/>
                <w:sz w:val="24"/>
                <w:szCs w:val="24"/>
                <w:lang w:eastAsia="ru-RU"/>
              </w:rPr>
              <w:t>ющая программа «Рукопашный бой-3</w:t>
            </w:r>
            <w:r w:rsidRPr="00736DAA">
              <w:rPr>
                <w:rFonts w:ascii="Times New Roman" w:eastAsia="Times New Roman" w:hAnsi="Times New Roman" w:cs="Times New Roman"/>
                <w:sz w:val="24"/>
                <w:szCs w:val="24"/>
                <w:lang w:eastAsia="ru-RU"/>
              </w:rPr>
              <w:t>»</w:t>
            </w:r>
          </w:p>
        </w:tc>
      </w:tr>
      <w:tr w:rsidR="00736DAA" w:rsidRPr="00736DAA" w14:paraId="621C775F"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15B53F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3.</w:t>
            </w:r>
          </w:p>
        </w:tc>
        <w:tc>
          <w:tcPr>
            <w:tcW w:w="3403" w:type="dxa"/>
            <w:tcBorders>
              <w:top w:val="single" w:sz="6" w:space="0" w:color="auto"/>
              <w:left w:val="single" w:sz="6" w:space="0" w:color="auto"/>
              <w:bottom w:val="single" w:sz="6" w:space="0" w:color="auto"/>
              <w:right w:val="nil"/>
            </w:tcBorders>
            <w:hideMark/>
          </w:tcPr>
          <w:p w14:paraId="57B2247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Направленность программы</w:t>
            </w:r>
          </w:p>
        </w:tc>
        <w:tc>
          <w:tcPr>
            <w:tcW w:w="708" w:type="dxa"/>
            <w:tcBorders>
              <w:top w:val="single" w:sz="6" w:space="0" w:color="auto"/>
              <w:left w:val="nil"/>
              <w:bottom w:val="single" w:sz="6" w:space="0" w:color="auto"/>
              <w:right w:val="single" w:sz="6" w:space="0" w:color="auto"/>
            </w:tcBorders>
          </w:tcPr>
          <w:p w14:paraId="682CF5EA"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c>
          <w:tcPr>
            <w:tcW w:w="4964" w:type="dxa"/>
            <w:tcBorders>
              <w:top w:val="single" w:sz="6" w:space="0" w:color="auto"/>
              <w:left w:val="single" w:sz="6" w:space="0" w:color="auto"/>
              <w:bottom w:val="single" w:sz="6" w:space="0" w:color="auto"/>
              <w:right w:val="single" w:sz="6" w:space="0" w:color="auto"/>
            </w:tcBorders>
            <w:hideMark/>
          </w:tcPr>
          <w:p w14:paraId="1FE2FD4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53376DF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91C4FC6"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4.</w:t>
            </w:r>
          </w:p>
        </w:tc>
        <w:tc>
          <w:tcPr>
            <w:tcW w:w="4111" w:type="dxa"/>
            <w:gridSpan w:val="2"/>
            <w:tcBorders>
              <w:top w:val="single" w:sz="6" w:space="0" w:color="auto"/>
              <w:left w:val="single" w:sz="6" w:space="0" w:color="auto"/>
              <w:bottom w:val="single" w:sz="6" w:space="0" w:color="auto"/>
              <w:right w:val="single" w:sz="6" w:space="0" w:color="auto"/>
            </w:tcBorders>
            <w:hideMark/>
          </w:tcPr>
          <w:p w14:paraId="4E2D5E1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Сведения о разработчиках</w:t>
            </w:r>
          </w:p>
        </w:tc>
        <w:tc>
          <w:tcPr>
            <w:tcW w:w="4964" w:type="dxa"/>
            <w:tcBorders>
              <w:top w:val="single" w:sz="6" w:space="0" w:color="auto"/>
              <w:left w:val="single" w:sz="6" w:space="0" w:color="auto"/>
              <w:bottom w:val="single" w:sz="6" w:space="0" w:color="auto"/>
              <w:right w:val="single" w:sz="6" w:space="0" w:color="auto"/>
            </w:tcBorders>
          </w:tcPr>
          <w:p w14:paraId="3D7F2EE9"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p>
        </w:tc>
      </w:tr>
      <w:tr w:rsidR="00736DAA" w:rsidRPr="00736DAA" w14:paraId="3D7AB35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082AE5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4.1.</w:t>
            </w:r>
          </w:p>
        </w:tc>
        <w:tc>
          <w:tcPr>
            <w:tcW w:w="4111" w:type="dxa"/>
            <w:gridSpan w:val="2"/>
            <w:tcBorders>
              <w:top w:val="single" w:sz="6" w:space="0" w:color="auto"/>
              <w:left w:val="single" w:sz="6" w:space="0" w:color="auto"/>
              <w:bottom w:val="single" w:sz="6" w:space="0" w:color="auto"/>
              <w:right w:val="single" w:sz="6" w:space="0" w:color="auto"/>
            </w:tcBorders>
            <w:hideMark/>
          </w:tcPr>
          <w:p w14:paraId="0066307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ФИО, должность</w:t>
            </w:r>
          </w:p>
        </w:tc>
        <w:tc>
          <w:tcPr>
            <w:tcW w:w="4964" w:type="dxa"/>
            <w:tcBorders>
              <w:top w:val="single" w:sz="6" w:space="0" w:color="auto"/>
              <w:left w:val="single" w:sz="6" w:space="0" w:color="auto"/>
              <w:bottom w:val="single" w:sz="6" w:space="0" w:color="auto"/>
              <w:right w:val="single" w:sz="6" w:space="0" w:color="auto"/>
            </w:tcBorders>
            <w:hideMark/>
          </w:tcPr>
          <w:p w14:paraId="6B5F2E28"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Майоров Рустам  Арикович, педагог дополнительного образования</w:t>
            </w:r>
          </w:p>
        </w:tc>
      </w:tr>
      <w:tr w:rsidR="00736DAA" w:rsidRPr="00736DAA" w14:paraId="4105AB1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73DD2D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5.</w:t>
            </w:r>
          </w:p>
        </w:tc>
        <w:tc>
          <w:tcPr>
            <w:tcW w:w="4111" w:type="dxa"/>
            <w:gridSpan w:val="2"/>
            <w:tcBorders>
              <w:top w:val="single" w:sz="6" w:space="0" w:color="auto"/>
              <w:left w:val="single" w:sz="6" w:space="0" w:color="auto"/>
              <w:bottom w:val="single" w:sz="6" w:space="0" w:color="auto"/>
              <w:right w:val="single" w:sz="6" w:space="0" w:color="auto"/>
            </w:tcBorders>
            <w:hideMark/>
          </w:tcPr>
          <w:p w14:paraId="09CD4BB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Сведения о программе:</w:t>
            </w:r>
          </w:p>
        </w:tc>
        <w:tc>
          <w:tcPr>
            <w:tcW w:w="4964" w:type="dxa"/>
            <w:tcBorders>
              <w:top w:val="single" w:sz="6" w:space="0" w:color="auto"/>
              <w:left w:val="single" w:sz="6" w:space="0" w:color="auto"/>
              <w:bottom w:val="single" w:sz="6" w:space="0" w:color="auto"/>
              <w:right w:val="single" w:sz="6" w:space="0" w:color="auto"/>
            </w:tcBorders>
            <w:hideMark/>
          </w:tcPr>
          <w:p w14:paraId="23DF1A6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Физкультурно-спортивная</w:t>
            </w:r>
          </w:p>
        </w:tc>
      </w:tr>
      <w:tr w:rsidR="00736DAA" w:rsidRPr="00736DAA" w14:paraId="36EDB1BD"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1181E6AE"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5.1.</w:t>
            </w:r>
          </w:p>
        </w:tc>
        <w:tc>
          <w:tcPr>
            <w:tcW w:w="4111" w:type="dxa"/>
            <w:gridSpan w:val="2"/>
            <w:tcBorders>
              <w:top w:val="single" w:sz="6" w:space="0" w:color="auto"/>
              <w:left w:val="single" w:sz="6" w:space="0" w:color="auto"/>
              <w:bottom w:val="single" w:sz="6" w:space="0" w:color="auto"/>
              <w:right w:val="single" w:sz="6" w:space="0" w:color="auto"/>
            </w:tcBorders>
            <w:hideMark/>
          </w:tcPr>
          <w:p w14:paraId="3F7B59B5"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Срок реализации</w:t>
            </w:r>
          </w:p>
        </w:tc>
        <w:tc>
          <w:tcPr>
            <w:tcW w:w="4964" w:type="dxa"/>
            <w:tcBorders>
              <w:top w:val="single" w:sz="6" w:space="0" w:color="auto"/>
              <w:left w:val="single" w:sz="6" w:space="0" w:color="auto"/>
              <w:bottom w:val="single" w:sz="6" w:space="0" w:color="auto"/>
              <w:right w:val="single" w:sz="6" w:space="0" w:color="auto"/>
            </w:tcBorders>
            <w:hideMark/>
          </w:tcPr>
          <w:p w14:paraId="7A2D4CF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7 лет</w:t>
            </w:r>
          </w:p>
        </w:tc>
      </w:tr>
      <w:tr w:rsidR="00736DAA" w:rsidRPr="00736DAA" w14:paraId="098B97C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7C8609F"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5.2.</w:t>
            </w:r>
          </w:p>
        </w:tc>
        <w:tc>
          <w:tcPr>
            <w:tcW w:w="4111" w:type="dxa"/>
            <w:gridSpan w:val="2"/>
            <w:tcBorders>
              <w:top w:val="single" w:sz="6" w:space="0" w:color="auto"/>
              <w:left w:val="single" w:sz="6" w:space="0" w:color="auto"/>
              <w:bottom w:val="single" w:sz="6" w:space="0" w:color="auto"/>
              <w:right w:val="single" w:sz="6" w:space="0" w:color="auto"/>
            </w:tcBorders>
            <w:hideMark/>
          </w:tcPr>
          <w:p w14:paraId="3D2FA01C"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Возраст обучающихся</w:t>
            </w:r>
          </w:p>
        </w:tc>
        <w:tc>
          <w:tcPr>
            <w:tcW w:w="4964" w:type="dxa"/>
            <w:tcBorders>
              <w:top w:val="single" w:sz="6" w:space="0" w:color="auto"/>
              <w:left w:val="single" w:sz="6" w:space="0" w:color="auto"/>
              <w:bottom w:val="single" w:sz="6" w:space="0" w:color="auto"/>
              <w:right w:val="single" w:sz="6" w:space="0" w:color="auto"/>
            </w:tcBorders>
            <w:hideMark/>
          </w:tcPr>
          <w:p w14:paraId="671E1EAC" w14:textId="6AC99542" w:rsidR="00736DAA" w:rsidRPr="00736DAA" w:rsidRDefault="00D80A5C"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9-12</w:t>
            </w:r>
            <w:r w:rsidR="00736DAA" w:rsidRPr="00736DAA">
              <w:rPr>
                <w:rFonts w:ascii="Times New Roman" w:eastAsia="Times New Roman" w:hAnsi="Times New Roman" w:cs="Times New Roman"/>
                <w:sz w:val="24"/>
                <w:szCs w:val="24"/>
                <w:lang w:eastAsia="ru-RU"/>
              </w:rPr>
              <w:t xml:space="preserve"> лет</w:t>
            </w:r>
          </w:p>
        </w:tc>
      </w:tr>
      <w:tr w:rsidR="00736DAA" w:rsidRPr="00736DAA" w14:paraId="6A65FBCA"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B4AB1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5.3.</w:t>
            </w:r>
          </w:p>
        </w:tc>
        <w:tc>
          <w:tcPr>
            <w:tcW w:w="4111" w:type="dxa"/>
            <w:gridSpan w:val="2"/>
            <w:tcBorders>
              <w:top w:val="single" w:sz="6" w:space="0" w:color="auto"/>
              <w:left w:val="single" w:sz="6" w:space="0" w:color="auto"/>
              <w:bottom w:val="single" w:sz="6" w:space="0" w:color="auto"/>
              <w:right w:val="single" w:sz="6" w:space="0" w:color="auto"/>
            </w:tcBorders>
            <w:hideMark/>
          </w:tcPr>
          <w:p w14:paraId="0B8FAB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Характеристика программы:</w:t>
            </w:r>
          </w:p>
          <w:p w14:paraId="21B5B278"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тип программы</w:t>
            </w:r>
          </w:p>
          <w:p w14:paraId="528C626F"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вид программы</w:t>
            </w:r>
          </w:p>
          <w:p w14:paraId="6EA9290B"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принцип проектирования программы</w:t>
            </w:r>
          </w:p>
          <w:p w14:paraId="6A987A56" w14:textId="77777777" w:rsidR="00736DAA" w:rsidRPr="00736DAA" w:rsidRDefault="00736DAA" w:rsidP="00736DAA">
            <w:pPr>
              <w:tabs>
                <w:tab w:val="left" w:pos="278"/>
              </w:tabs>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w:t>
            </w:r>
            <w:r w:rsidRPr="00736DAA">
              <w:rPr>
                <w:rFonts w:ascii="Times New Roman" w:eastAsia="Times New Roman" w:hAnsi="Times New Roman" w:cs="Times New Roman"/>
                <w:sz w:val="24"/>
                <w:szCs w:val="24"/>
                <w:lang w:eastAsia="ru-RU"/>
              </w:rPr>
              <w:tab/>
              <w:t>форма организации содержания и учебного процесса</w:t>
            </w:r>
          </w:p>
        </w:tc>
        <w:tc>
          <w:tcPr>
            <w:tcW w:w="4964" w:type="dxa"/>
            <w:tcBorders>
              <w:top w:val="single" w:sz="6" w:space="0" w:color="auto"/>
              <w:left w:val="single" w:sz="6" w:space="0" w:color="auto"/>
              <w:bottom w:val="single" w:sz="6" w:space="0" w:color="auto"/>
              <w:right w:val="single" w:sz="6" w:space="0" w:color="auto"/>
            </w:tcBorders>
          </w:tcPr>
          <w:p w14:paraId="769A3272"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p>
          <w:p w14:paraId="148E2D43"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Дополнительная общеобразовательная программа</w:t>
            </w:r>
          </w:p>
          <w:p w14:paraId="2D6B21E8"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Авторская                                                                          </w:t>
            </w:r>
          </w:p>
          <w:p w14:paraId="02008E76"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 xml:space="preserve">Вариативность, гибкость и мобильность                   Комплексная                                                                                                                         </w:t>
            </w:r>
          </w:p>
        </w:tc>
      </w:tr>
      <w:tr w:rsidR="00736DAA" w:rsidRPr="00736DAA" w14:paraId="6AD72606"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657953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5.4.</w:t>
            </w:r>
          </w:p>
        </w:tc>
        <w:tc>
          <w:tcPr>
            <w:tcW w:w="4111" w:type="dxa"/>
            <w:gridSpan w:val="2"/>
            <w:tcBorders>
              <w:top w:val="single" w:sz="6" w:space="0" w:color="auto"/>
              <w:left w:val="single" w:sz="6" w:space="0" w:color="auto"/>
              <w:bottom w:val="single" w:sz="6" w:space="0" w:color="auto"/>
              <w:right w:val="single" w:sz="6" w:space="0" w:color="auto"/>
            </w:tcBorders>
            <w:hideMark/>
          </w:tcPr>
          <w:p w14:paraId="7A8C9FF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Цель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FE0B6F1" w14:textId="77777777" w:rsidR="00736DAA" w:rsidRPr="00736DAA" w:rsidRDefault="00736DAA" w:rsidP="00736DAA">
            <w:pPr>
              <w:spacing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Гармоничное физическое и духовно-нравственное развитие личности</w:t>
            </w:r>
          </w:p>
        </w:tc>
      </w:tr>
      <w:tr w:rsidR="00736DAA" w:rsidRPr="00736DAA" w14:paraId="53157F59"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5ADA925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5.5.</w:t>
            </w:r>
          </w:p>
        </w:tc>
        <w:tc>
          <w:tcPr>
            <w:tcW w:w="4111" w:type="dxa"/>
            <w:gridSpan w:val="2"/>
            <w:tcBorders>
              <w:top w:val="single" w:sz="6" w:space="0" w:color="auto"/>
              <w:left w:val="single" w:sz="6" w:space="0" w:color="auto"/>
              <w:bottom w:val="single" w:sz="6" w:space="0" w:color="auto"/>
              <w:right w:val="single" w:sz="6" w:space="0" w:color="auto"/>
            </w:tcBorders>
            <w:hideMark/>
          </w:tcPr>
          <w:p w14:paraId="0E2DE01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Образовательные модули (в соответствии с уровнями сложности содержания и материала программы)</w:t>
            </w:r>
          </w:p>
        </w:tc>
        <w:tc>
          <w:tcPr>
            <w:tcW w:w="4964" w:type="dxa"/>
            <w:tcBorders>
              <w:top w:val="single" w:sz="6" w:space="0" w:color="auto"/>
              <w:left w:val="single" w:sz="6" w:space="0" w:color="auto"/>
              <w:bottom w:val="single" w:sz="6" w:space="0" w:color="auto"/>
              <w:right w:val="single" w:sz="6" w:space="0" w:color="auto"/>
            </w:tcBorders>
            <w:hideMark/>
          </w:tcPr>
          <w:p w14:paraId="10F99D55" w14:textId="77777777" w:rsidR="00736DAA" w:rsidRPr="00736DAA" w:rsidRDefault="00736DAA" w:rsidP="00736DAA">
            <w:pPr>
              <w:autoSpaceDE w:val="0"/>
              <w:autoSpaceDN w:val="0"/>
              <w:adjustRightInd w:val="0"/>
              <w:spacing w:after="0" w:line="240" w:lineRule="auto"/>
              <w:contextualSpacing/>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Базовый уровень</w:t>
            </w:r>
          </w:p>
        </w:tc>
      </w:tr>
      <w:tr w:rsidR="00736DAA" w:rsidRPr="00736DAA" w14:paraId="327174A8"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AC35F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6.</w:t>
            </w:r>
          </w:p>
        </w:tc>
        <w:tc>
          <w:tcPr>
            <w:tcW w:w="4111" w:type="dxa"/>
            <w:gridSpan w:val="2"/>
            <w:tcBorders>
              <w:top w:val="single" w:sz="6" w:space="0" w:color="auto"/>
              <w:left w:val="single" w:sz="6" w:space="0" w:color="auto"/>
              <w:bottom w:val="single" w:sz="6" w:space="0" w:color="auto"/>
              <w:right w:val="single" w:sz="6" w:space="0" w:color="auto"/>
            </w:tcBorders>
            <w:hideMark/>
          </w:tcPr>
          <w:p w14:paraId="342F1B94"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и методы образовательной деятельности</w:t>
            </w:r>
          </w:p>
        </w:tc>
        <w:tc>
          <w:tcPr>
            <w:tcW w:w="4964" w:type="dxa"/>
            <w:tcBorders>
              <w:top w:val="single" w:sz="6" w:space="0" w:color="auto"/>
              <w:left w:val="single" w:sz="6" w:space="0" w:color="auto"/>
              <w:bottom w:val="single" w:sz="6" w:space="0" w:color="auto"/>
              <w:right w:val="single" w:sz="6" w:space="0" w:color="auto"/>
            </w:tcBorders>
            <w:hideMark/>
          </w:tcPr>
          <w:p w14:paraId="0E41C2AD"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Индивидуальная, групповая и командная.</w:t>
            </w:r>
          </w:p>
          <w:p w14:paraId="0BD62C6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Методы- фронтальный, групповой, поточный</w:t>
            </w:r>
          </w:p>
        </w:tc>
      </w:tr>
      <w:tr w:rsidR="00736DAA" w:rsidRPr="00736DAA" w14:paraId="2D96444C"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45952EB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7.</w:t>
            </w:r>
          </w:p>
        </w:tc>
        <w:tc>
          <w:tcPr>
            <w:tcW w:w="4111" w:type="dxa"/>
            <w:gridSpan w:val="2"/>
            <w:tcBorders>
              <w:top w:val="single" w:sz="6" w:space="0" w:color="auto"/>
              <w:left w:val="single" w:sz="6" w:space="0" w:color="auto"/>
              <w:bottom w:val="single" w:sz="6" w:space="0" w:color="auto"/>
              <w:right w:val="single" w:sz="6" w:space="0" w:color="auto"/>
            </w:tcBorders>
            <w:hideMark/>
          </w:tcPr>
          <w:p w14:paraId="072D1817"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Формы мониторинга результативности</w:t>
            </w:r>
          </w:p>
        </w:tc>
        <w:tc>
          <w:tcPr>
            <w:tcW w:w="4964" w:type="dxa"/>
            <w:tcBorders>
              <w:top w:val="single" w:sz="6" w:space="0" w:color="auto"/>
              <w:left w:val="single" w:sz="6" w:space="0" w:color="auto"/>
              <w:bottom w:val="single" w:sz="6" w:space="0" w:color="auto"/>
              <w:right w:val="single" w:sz="6" w:space="0" w:color="auto"/>
            </w:tcBorders>
            <w:hideMark/>
          </w:tcPr>
          <w:p w14:paraId="6801F16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sidRPr="00736DAA">
              <w:rPr>
                <w:rFonts w:ascii="Times New Roman" w:eastAsia="Times New Roman" w:hAnsi="Times New Roman" w:cs="Times New Roman"/>
                <w:sz w:val="24"/>
                <w:szCs w:val="24"/>
                <w:lang w:eastAsia="ru-RU"/>
              </w:rPr>
              <w:t>Мониторинг, систематическое наблюдение, контрольные тесты, участие в соревнованиях различного уровня, сдача на пояса.</w:t>
            </w:r>
          </w:p>
        </w:tc>
      </w:tr>
      <w:tr w:rsidR="00736DAA" w:rsidRPr="00736DAA" w14:paraId="3209D5A7"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78C6EF92"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8.</w:t>
            </w:r>
          </w:p>
        </w:tc>
        <w:tc>
          <w:tcPr>
            <w:tcW w:w="4111" w:type="dxa"/>
            <w:gridSpan w:val="2"/>
            <w:tcBorders>
              <w:top w:val="single" w:sz="6" w:space="0" w:color="auto"/>
              <w:left w:val="single" w:sz="6" w:space="0" w:color="auto"/>
              <w:bottom w:val="single" w:sz="6" w:space="0" w:color="auto"/>
              <w:right w:val="single" w:sz="6" w:space="0" w:color="auto"/>
            </w:tcBorders>
            <w:hideMark/>
          </w:tcPr>
          <w:p w14:paraId="02E1BDB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Результативность реализации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2936AFFA" w14:textId="77777777" w:rsidR="00736DAA" w:rsidRPr="00736DAA" w:rsidRDefault="00736DAA" w:rsidP="00736DAA">
            <w:pPr>
              <w:shd w:val="clear" w:color="auto" w:fill="FFFFFF"/>
              <w:spacing w:after="0" w:line="240" w:lineRule="auto"/>
              <w:jc w:val="both"/>
              <w:rPr>
                <w:rFonts w:ascii="Times New Roman" w:eastAsia="Times New Roman" w:hAnsi="Times New Roman" w:cs="Times New Roman"/>
                <w:color w:val="000000"/>
                <w:kern w:val="2"/>
                <w:sz w:val="24"/>
                <w:szCs w:val="24"/>
                <w:lang w:eastAsia="ru-RU"/>
              </w:rPr>
            </w:pPr>
            <w:r w:rsidRPr="00736DAA">
              <w:rPr>
                <w:rFonts w:ascii="Times New Roman" w:eastAsia="Times New Roman" w:hAnsi="Times New Roman" w:cs="Times New Roman"/>
                <w:color w:val="000000"/>
                <w:kern w:val="2"/>
                <w:sz w:val="24"/>
                <w:szCs w:val="24"/>
                <w:lang w:eastAsia="ru-RU"/>
              </w:rPr>
              <w:t>Участие в городских, республиканских межрегиональных, российских и международных соревнованиях</w:t>
            </w:r>
          </w:p>
        </w:tc>
      </w:tr>
      <w:tr w:rsidR="00736DAA" w:rsidRPr="00736DAA" w14:paraId="33A706EB"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3E562B4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9.</w:t>
            </w:r>
          </w:p>
        </w:tc>
        <w:tc>
          <w:tcPr>
            <w:tcW w:w="4111" w:type="dxa"/>
            <w:gridSpan w:val="2"/>
            <w:tcBorders>
              <w:top w:val="single" w:sz="6" w:space="0" w:color="auto"/>
              <w:left w:val="single" w:sz="6" w:space="0" w:color="auto"/>
              <w:bottom w:val="single" w:sz="6" w:space="0" w:color="auto"/>
              <w:right w:val="single" w:sz="6" w:space="0" w:color="auto"/>
            </w:tcBorders>
            <w:hideMark/>
          </w:tcPr>
          <w:p w14:paraId="0AC63050"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Дата утверждения и последней корректировки программы</w:t>
            </w:r>
          </w:p>
        </w:tc>
        <w:tc>
          <w:tcPr>
            <w:tcW w:w="4964" w:type="dxa"/>
            <w:tcBorders>
              <w:top w:val="single" w:sz="6" w:space="0" w:color="auto"/>
              <w:left w:val="single" w:sz="6" w:space="0" w:color="auto"/>
              <w:bottom w:val="single" w:sz="6" w:space="0" w:color="auto"/>
              <w:right w:val="single" w:sz="6" w:space="0" w:color="auto"/>
            </w:tcBorders>
            <w:hideMark/>
          </w:tcPr>
          <w:p w14:paraId="70381C6A" w14:textId="28B868DF" w:rsidR="00736DAA" w:rsidRPr="00736DAA" w:rsidRDefault="00714035"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29 августа 2024</w:t>
            </w:r>
            <w:r w:rsidR="00736DAA" w:rsidRPr="00736DAA">
              <w:rPr>
                <w:rFonts w:ascii="Times New Roman" w:eastAsia="Times New Roman" w:hAnsi="Times New Roman" w:cs="Times New Roman"/>
                <w:sz w:val="24"/>
                <w:szCs w:val="24"/>
                <w:lang w:eastAsia="ru-RU"/>
              </w:rPr>
              <w:t xml:space="preserve"> год</w:t>
            </w:r>
          </w:p>
        </w:tc>
      </w:tr>
      <w:tr w:rsidR="00736DAA" w:rsidRPr="00736DAA" w14:paraId="16575D30" w14:textId="77777777" w:rsidTr="00736DAA">
        <w:tc>
          <w:tcPr>
            <w:tcW w:w="567" w:type="dxa"/>
            <w:tcBorders>
              <w:top w:val="single" w:sz="6" w:space="0" w:color="auto"/>
              <w:left w:val="single" w:sz="6" w:space="0" w:color="auto"/>
              <w:bottom w:val="single" w:sz="6" w:space="0" w:color="auto"/>
              <w:right w:val="single" w:sz="6" w:space="0" w:color="auto"/>
            </w:tcBorders>
            <w:hideMark/>
          </w:tcPr>
          <w:p w14:paraId="29C13B51"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Cs/>
                <w:sz w:val="24"/>
                <w:szCs w:val="24"/>
                <w:lang w:eastAsia="ru-RU"/>
              </w:rPr>
            </w:pPr>
            <w:r w:rsidRPr="00736DAA">
              <w:rPr>
                <w:rFonts w:ascii="Times New Roman" w:eastAsia="Times New Roman" w:hAnsi="Times New Roman" w:cs="Times New Roman"/>
                <w:bCs/>
                <w:sz w:val="24"/>
                <w:szCs w:val="24"/>
                <w:lang w:eastAsia="ru-RU"/>
              </w:rPr>
              <w:t>10.</w:t>
            </w:r>
          </w:p>
        </w:tc>
        <w:tc>
          <w:tcPr>
            <w:tcW w:w="4111" w:type="dxa"/>
            <w:gridSpan w:val="2"/>
            <w:tcBorders>
              <w:top w:val="single" w:sz="6" w:space="0" w:color="auto"/>
              <w:left w:val="single" w:sz="6" w:space="0" w:color="auto"/>
              <w:bottom w:val="single" w:sz="6" w:space="0" w:color="auto"/>
              <w:right w:val="single" w:sz="6" w:space="0" w:color="auto"/>
            </w:tcBorders>
            <w:hideMark/>
          </w:tcPr>
          <w:p w14:paraId="750D5303" w14:textId="77777777" w:rsidR="00736DAA" w:rsidRPr="00736DAA" w:rsidRDefault="00736DAA" w:rsidP="00736DAA">
            <w:pPr>
              <w:autoSpaceDE w:val="0"/>
              <w:autoSpaceDN w:val="0"/>
              <w:adjustRightInd w:val="0"/>
              <w:spacing w:after="0" w:line="240" w:lineRule="auto"/>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Рецензенты</w:t>
            </w:r>
          </w:p>
        </w:tc>
        <w:tc>
          <w:tcPr>
            <w:tcW w:w="4964" w:type="dxa"/>
            <w:tcBorders>
              <w:top w:val="single" w:sz="6" w:space="0" w:color="auto"/>
              <w:left w:val="single" w:sz="6" w:space="0" w:color="auto"/>
              <w:bottom w:val="single" w:sz="6" w:space="0" w:color="auto"/>
              <w:right w:val="single" w:sz="6" w:space="0" w:color="auto"/>
            </w:tcBorders>
            <w:hideMark/>
          </w:tcPr>
          <w:p w14:paraId="1B3689F6" w14:textId="518C1F70" w:rsidR="00736DAA" w:rsidRPr="00736DAA" w:rsidRDefault="00E9197A" w:rsidP="00736DAA">
            <w:pPr>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Доцент кафедры огневой, физической и тактико-специальной подготовки филиала КОИ МВД России (г. Набережные Челны) кандидат педагогических наук А.В. Глазистов</w:t>
            </w:r>
          </w:p>
        </w:tc>
      </w:tr>
    </w:tbl>
    <w:p w14:paraId="309EC478" w14:textId="77777777" w:rsidR="00736DAA" w:rsidRPr="00736DAA" w:rsidRDefault="00736DAA" w:rsidP="00736DAA">
      <w:pPr>
        <w:spacing w:after="0" w:line="240" w:lineRule="auto"/>
        <w:jc w:val="center"/>
        <w:rPr>
          <w:rFonts w:ascii="Times New Roman" w:eastAsia="Calibri" w:hAnsi="Times New Roman" w:cs="Times New Roman"/>
          <w:sz w:val="24"/>
          <w:szCs w:val="24"/>
        </w:rPr>
      </w:pPr>
    </w:p>
    <w:p w14:paraId="55E3F4C0" w14:textId="77777777" w:rsidR="00736DAA" w:rsidRPr="00736DAA" w:rsidRDefault="00736DAA" w:rsidP="00736DAA">
      <w:pPr>
        <w:spacing w:after="0" w:line="240"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br w:type="page"/>
      </w:r>
    </w:p>
    <w:p w14:paraId="25315CB1"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Оглавление</w:t>
      </w:r>
    </w:p>
    <w:p w14:paraId="71BDBE33"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1736AACF" w14:textId="0BD0CC7C"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Пояснительная записка</w:t>
      </w:r>
      <w:r w:rsidR="00761286">
        <w:rPr>
          <w:rFonts w:ascii="Times New Roman" w:eastAsia="Times New Roman" w:hAnsi="Times New Roman" w:cs="Times New Roman"/>
          <w:sz w:val="24"/>
          <w:szCs w:val="24"/>
        </w:rPr>
        <w:t xml:space="preserve">                                                                                                          4</w:t>
      </w:r>
      <w:r w:rsidRPr="00736DAA">
        <w:rPr>
          <w:rFonts w:ascii="Times New Roman" w:eastAsia="Times New Roman" w:hAnsi="Times New Roman" w:cs="Times New Roman"/>
          <w:sz w:val="24"/>
          <w:szCs w:val="24"/>
        </w:rPr>
        <w:t xml:space="preserve">                                                                                 </w:t>
      </w:r>
    </w:p>
    <w:p w14:paraId="2743797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981296" w14:textId="5AD008AD"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Учебный  (тематический)  план  </w:t>
      </w:r>
      <w:r w:rsidR="00761286">
        <w:rPr>
          <w:rFonts w:ascii="Times New Roman" w:eastAsia="Times New Roman" w:hAnsi="Times New Roman" w:cs="Times New Roman"/>
          <w:sz w:val="24"/>
          <w:szCs w:val="24"/>
        </w:rPr>
        <w:t xml:space="preserve">                                                                                        11</w:t>
      </w:r>
      <w:r w:rsidRPr="00736DAA">
        <w:rPr>
          <w:rFonts w:ascii="Times New Roman" w:eastAsia="Times New Roman" w:hAnsi="Times New Roman" w:cs="Times New Roman"/>
          <w:sz w:val="24"/>
          <w:szCs w:val="24"/>
        </w:rPr>
        <w:t xml:space="preserve">                                                                 </w:t>
      </w:r>
    </w:p>
    <w:p w14:paraId="7F0DF974"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5627C5BC" w14:textId="79E9B9B3"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Содержание  программы        </w:t>
      </w:r>
      <w:r w:rsidR="00761286">
        <w:rPr>
          <w:rFonts w:ascii="Times New Roman" w:eastAsia="Times New Roman" w:hAnsi="Times New Roman" w:cs="Times New Roman"/>
          <w:sz w:val="24"/>
          <w:szCs w:val="24"/>
        </w:rPr>
        <w:t xml:space="preserve">                                                                                              14</w:t>
      </w:r>
      <w:r w:rsidRPr="00736DAA">
        <w:rPr>
          <w:rFonts w:ascii="Times New Roman" w:eastAsia="Times New Roman" w:hAnsi="Times New Roman" w:cs="Times New Roman"/>
          <w:sz w:val="24"/>
          <w:szCs w:val="24"/>
        </w:rPr>
        <w:t xml:space="preserve">                                                                      </w:t>
      </w:r>
    </w:p>
    <w:p w14:paraId="4ED99B08"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0D1D64AA" w14:textId="2C057311" w:rsidR="00736DAA" w:rsidRPr="00736DAA" w:rsidRDefault="00736DAA" w:rsidP="00736DAA">
      <w:pPr>
        <w:widowControl w:val="0"/>
        <w:numPr>
          <w:ilvl w:val="0"/>
          <w:numId w:val="1"/>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Организационно-педагогические  условия реализации программы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22</w:t>
      </w:r>
      <w:r w:rsidRPr="00736DAA">
        <w:rPr>
          <w:rFonts w:ascii="Times New Roman" w:eastAsia="Times New Roman" w:hAnsi="Times New Roman" w:cs="Times New Roman"/>
          <w:sz w:val="24"/>
          <w:szCs w:val="24"/>
        </w:rPr>
        <w:t xml:space="preserve">                                          </w:t>
      </w:r>
    </w:p>
    <w:p w14:paraId="3BAB90AB"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3FD9D1D4" w14:textId="268F4582"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5.  Формы  аттестации /контроля    </w:t>
      </w:r>
      <w:r w:rsidR="00761286">
        <w:rPr>
          <w:rFonts w:ascii="Times New Roman" w:eastAsia="Times New Roman" w:hAnsi="Times New Roman" w:cs="Times New Roman"/>
          <w:sz w:val="24"/>
          <w:szCs w:val="24"/>
        </w:rPr>
        <w:t xml:space="preserve">                                                                                           24</w:t>
      </w:r>
      <w:r w:rsidRPr="00736DAA">
        <w:rPr>
          <w:rFonts w:ascii="Times New Roman" w:eastAsia="Times New Roman" w:hAnsi="Times New Roman" w:cs="Times New Roman"/>
          <w:sz w:val="24"/>
          <w:szCs w:val="24"/>
        </w:rPr>
        <w:t xml:space="preserve">                                                            </w:t>
      </w:r>
    </w:p>
    <w:p w14:paraId="2253867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          </w:t>
      </w:r>
    </w:p>
    <w:p w14:paraId="795A2B8A" w14:textId="616A6072"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Список  литературы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25</w:t>
      </w:r>
      <w:r w:rsidRPr="00736DAA">
        <w:rPr>
          <w:rFonts w:ascii="Times New Roman" w:eastAsia="Times New Roman" w:hAnsi="Times New Roman" w:cs="Times New Roman"/>
          <w:sz w:val="24"/>
          <w:szCs w:val="24"/>
        </w:rPr>
        <w:t xml:space="preserve">                                                                              </w:t>
      </w:r>
    </w:p>
    <w:p w14:paraId="134542B3" w14:textId="77777777" w:rsidR="00736DAA" w:rsidRPr="00736DAA" w:rsidRDefault="00736DAA" w:rsidP="00736DAA">
      <w:pPr>
        <w:widowControl w:val="0"/>
        <w:autoSpaceDE w:val="0"/>
        <w:autoSpaceDN w:val="0"/>
        <w:spacing w:after="0" w:line="240" w:lineRule="auto"/>
        <w:contextualSpacing/>
        <w:rPr>
          <w:rFonts w:ascii="Times New Roman" w:eastAsia="Times New Roman" w:hAnsi="Times New Roman" w:cs="Times New Roman"/>
          <w:sz w:val="24"/>
          <w:szCs w:val="24"/>
        </w:rPr>
      </w:pPr>
    </w:p>
    <w:p w14:paraId="631C805A" w14:textId="68C360E6" w:rsidR="00736DAA" w:rsidRPr="00736DAA" w:rsidRDefault="00736DAA" w:rsidP="00736DAA">
      <w:pPr>
        <w:widowControl w:val="0"/>
        <w:numPr>
          <w:ilvl w:val="0"/>
          <w:numId w:val="2"/>
        </w:numPr>
        <w:autoSpaceDE w:val="0"/>
        <w:autoSpaceDN w:val="0"/>
        <w:spacing w:after="0" w:line="240" w:lineRule="auto"/>
        <w:contextualSpacing/>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 xml:space="preserve">Приложения  </w:t>
      </w:r>
      <w:r w:rsidR="00761286">
        <w:rPr>
          <w:rFonts w:ascii="Times New Roman" w:eastAsia="Times New Roman" w:hAnsi="Times New Roman" w:cs="Times New Roman"/>
          <w:sz w:val="24"/>
          <w:szCs w:val="24"/>
        </w:rPr>
        <w:t xml:space="preserve">                                                                                                                  </w:t>
      </w:r>
      <w:r w:rsidRPr="00736DAA">
        <w:rPr>
          <w:rFonts w:ascii="Times New Roman" w:eastAsia="Times New Roman" w:hAnsi="Times New Roman" w:cs="Times New Roman"/>
          <w:sz w:val="24"/>
          <w:szCs w:val="24"/>
        </w:rPr>
        <w:t xml:space="preserve">      </w:t>
      </w:r>
      <w:r w:rsidR="00761286">
        <w:rPr>
          <w:rFonts w:ascii="Times New Roman" w:eastAsia="Times New Roman" w:hAnsi="Times New Roman" w:cs="Times New Roman"/>
          <w:sz w:val="24"/>
          <w:szCs w:val="24"/>
        </w:rPr>
        <w:t>26</w:t>
      </w:r>
      <w:r w:rsidRPr="00736DAA">
        <w:rPr>
          <w:rFonts w:ascii="Times New Roman" w:eastAsia="Times New Roman" w:hAnsi="Times New Roman" w:cs="Times New Roman"/>
          <w:sz w:val="24"/>
          <w:szCs w:val="24"/>
        </w:rPr>
        <w:t xml:space="preserve">                                                                                         </w:t>
      </w:r>
    </w:p>
    <w:p w14:paraId="5774E6C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AC6DB6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DAE5B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AB7046"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4FF22B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AE2C46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895970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DCFF22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D89EA1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EE603B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2929666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449B4D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AAA690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68C06B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4EB484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5141319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D1897F1"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389DED4"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B364289"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BA33B3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024793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4AF59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0BC8E0D"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0CA26DA8"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E556CE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E4057A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56E7050"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8D789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FB279D7"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CF90213"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37D16B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828C7FC"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4F8D1125"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1D7A95B"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7988FDFE"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1784F5E2"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p>
    <w:p w14:paraId="62D99546" w14:textId="77777777" w:rsidR="00736DAA" w:rsidRPr="00736DAA" w:rsidRDefault="00736DAA" w:rsidP="00736DAA">
      <w:pPr>
        <w:spacing w:after="0" w:line="276" w:lineRule="auto"/>
        <w:rPr>
          <w:rFonts w:ascii="Times New Roman" w:eastAsia="Calibri" w:hAnsi="Times New Roman" w:cs="Times New Roman"/>
          <w:b/>
          <w:sz w:val="24"/>
          <w:szCs w:val="24"/>
        </w:rPr>
      </w:pPr>
    </w:p>
    <w:p w14:paraId="504084C8" w14:textId="77777777" w:rsidR="00736DAA" w:rsidRPr="00736DAA" w:rsidRDefault="00736DAA" w:rsidP="00736DAA">
      <w:pPr>
        <w:widowControl w:val="0"/>
        <w:numPr>
          <w:ilvl w:val="0"/>
          <w:numId w:val="3"/>
        </w:numPr>
        <w:autoSpaceDE w:val="0"/>
        <w:autoSpaceDN w:val="0"/>
        <w:spacing w:after="0" w:line="240" w:lineRule="auto"/>
        <w:contextualSpacing/>
        <w:jc w:val="center"/>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Пояснительная  записка</w:t>
      </w:r>
    </w:p>
    <w:p w14:paraId="5632CB24" w14:textId="77777777" w:rsidR="00736DAA" w:rsidRPr="00736DAA" w:rsidRDefault="00736DAA" w:rsidP="00736DAA">
      <w:pPr>
        <w:widowControl w:val="0"/>
        <w:autoSpaceDE w:val="0"/>
        <w:autoSpaceDN w:val="0"/>
        <w:spacing w:after="0" w:line="240" w:lineRule="auto"/>
        <w:jc w:val="center"/>
        <w:rPr>
          <w:rFonts w:ascii="Times New Roman" w:eastAsia="Times New Roman" w:hAnsi="Times New Roman" w:cs="Times New Roman"/>
          <w:b/>
        </w:rPr>
      </w:pPr>
    </w:p>
    <w:p w14:paraId="75A7FFCA" w14:textId="77777777" w:rsidR="00736DAA" w:rsidRPr="00736DAA" w:rsidRDefault="00736DAA" w:rsidP="00736DAA">
      <w:pPr>
        <w:widowControl w:val="0"/>
        <w:autoSpaceDE w:val="0"/>
        <w:autoSpaceDN w:val="0"/>
        <w:spacing w:after="0" w:line="240" w:lineRule="auto"/>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Дополнительная общеобразовательная общеразвивающая программа по дополнительному образованию имеет физкультурно- спортивную направленность и предназначена для углубленного изучения раздела «Рукопашный бой»</w:t>
      </w:r>
    </w:p>
    <w:p w14:paraId="490CCECF"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 xml:space="preserve">1.1 Нормативно-правовая основа </w:t>
      </w:r>
    </w:p>
    <w:p w14:paraId="0B66C0BB" w14:textId="77777777" w:rsidR="00736DAA" w:rsidRPr="00736DAA" w:rsidRDefault="00736DAA" w:rsidP="00736DAA">
      <w:pPr>
        <w:widowControl w:val="0"/>
        <w:shd w:val="clear" w:color="auto" w:fill="FFFFFF"/>
        <w:tabs>
          <w:tab w:val="left" w:pos="0"/>
          <w:tab w:val="left" w:pos="1075"/>
        </w:tabs>
        <w:autoSpaceDE w:val="0"/>
        <w:autoSpaceDN w:val="0"/>
        <w:spacing w:after="0" w:line="240" w:lineRule="auto"/>
        <w:jc w:val="center"/>
        <w:rPr>
          <w:rFonts w:ascii="Times New Roman" w:eastAsia="Times New Roman" w:hAnsi="Times New Roman" w:cs="Times New Roman"/>
          <w:b/>
          <w:sz w:val="24"/>
          <w:szCs w:val="24"/>
          <w:lang w:eastAsia="ru-RU"/>
        </w:rPr>
      </w:pPr>
      <w:r w:rsidRPr="00736DAA">
        <w:rPr>
          <w:rFonts w:ascii="Times New Roman" w:eastAsia="Times New Roman" w:hAnsi="Times New Roman" w:cs="Times New Roman"/>
          <w:b/>
          <w:sz w:val="24"/>
          <w:szCs w:val="24"/>
          <w:lang w:eastAsia="ru-RU"/>
        </w:rPr>
        <w:t>деятельности образовательной организации</w:t>
      </w:r>
    </w:p>
    <w:p w14:paraId="7FFC7E20" w14:textId="6C9CF434" w:rsidR="00736DAA" w:rsidRPr="00736DAA" w:rsidRDefault="00736DAA" w:rsidP="00736DAA">
      <w:pPr>
        <w:widowControl w:val="0"/>
        <w:shd w:val="clear" w:color="auto" w:fill="FFFFFF"/>
        <w:autoSpaceDE w:val="0"/>
        <w:autoSpaceDN w:val="0"/>
        <w:spacing w:before="5" w:after="0" w:line="240" w:lineRule="auto"/>
        <w:jc w:val="both"/>
        <w:rPr>
          <w:rFonts w:ascii="Times New Roman" w:eastAsia="Times New Roman" w:hAnsi="Times New Roman" w:cs="Times New Roman"/>
          <w:sz w:val="24"/>
          <w:szCs w:val="24"/>
          <w:lang w:eastAsia="ru-RU"/>
        </w:rPr>
      </w:pPr>
      <w:r w:rsidRPr="00736DAA">
        <w:rPr>
          <w:rFonts w:ascii="Times New Roman" w:eastAsia="Times New Roman" w:hAnsi="Times New Roman" w:cs="Times New Roman"/>
          <w:bCs/>
          <w:sz w:val="24"/>
          <w:szCs w:val="24"/>
          <w:lang w:eastAsia="ru-RU"/>
        </w:rPr>
        <w:t xml:space="preserve">      Дополнительная общеобразовательная общеразвивающая программа физкультурно- спо</w:t>
      </w:r>
      <w:r w:rsidR="00C82979">
        <w:rPr>
          <w:rFonts w:ascii="Times New Roman" w:eastAsia="Times New Roman" w:hAnsi="Times New Roman" w:cs="Times New Roman"/>
          <w:bCs/>
          <w:sz w:val="24"/>
          <w:szCs w:val="24"/>
          <w:lang w:eastAsia="ru-RU"/>
        </w:rPr>
        <w:t>ртивной направленности «Рукопашный бой</w:t>
      </w:r>
      <w:r w:rsidRPr="00736DAA">
        <w:rPr>
          <w:rFonts w:ascii="Times New Roman" w:eastAsia="Times New Roman" w:hAnsi="Times New Roman" w:cs="Times New Roman"/>
          <w:bCs/>
          <w:sz w:val="24"/>
          <w:szCs w:val="24"/>
          <w:lang w:eastAsia="ru-RU"/>
        </w:rPr>
        <w:t>» разработана на основании следующих нормативных документов:</w:t>
      </w:r>
    </w:p>
    <w:p w14:paraId="19FEFFC3"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 Федеральный закон об образовании в Российской Федерации от 29.12.2012 № 273-ФЗ               (с изменениями и дополнениями) </w:t>
      </w:r>
    </w:p>
    <w:p w14:paraId="66A69A67"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2. 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 </w:t>
      </w:r>
    </w:p>
    <w:p w14:paraId="207E54F6"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3. Концепция развития дополнительного образования детей до 2030 года, утвержденная Распоряжением Правительства РФ от 31 марта 2022 г. № 678-р </w:t>
      </w:r>
    </w:p>
    <w:p w14:paraId="298E184B"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4. Федеральный проект «Успех каждого ребенка» в рамках Национального проекта «Образование», утвержденного Протоколом заседания президиума Совета при Президенте Российской Федерации по стратегическому развитию и национальным проектам от 3.09.2018 № 10 </w:t>
      </w:r>
    </w:p>
    <w:p w14:paraId="4B46AE31"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5. Приказ Министерства просвещения Российской Федерации от 3.09.2019 № 467                       «Об утверждении Целевой модели развития региональных систем дополнительного образования детей» </w:t>
      </w:r>
    </w:p>
    <w:p w14:paraId="7195696F"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6. Федеральный закон от 13 июля 2020 г. № 189-ФЗ «О государственном (муниципальном) социальном заказе на оказание государственных (муниципальных) услуг в социальной сфере»               (с изменениями и дополнениями, вступившими в силу с 28.12.2022 г.) </w:t>
      </w:r>
    </w:p>
    <w:p w14:paraId="0BFACD26"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7. Приказ Министерства просвещения Российской Федерации от 27 июля 2022 г. № 629                   «Об утверждении Порядка организации и осуществления образовательной деятельности по дополнительным общеобразовательным программам» </w:t>
      </w:r>
    </w:p>
    <w:p w14:paraId="2F9CEE2B"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8. Приказ Министерства образования и науки Российской Федерации от 23.08.2017 №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(утратит силу с 1 сентября 2023 года) (если программа реализуется с применением электронного обучения и дистанционных образовательных технологий; </w:t>
      </w:r>
    </w:p>
    <w:p w14:paraId="3269A66A"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9. Приказ Министерства просвещения Российской Федерации от 5 августа 2020 года № 882/391 «Об организации и осуществлении образовательной деятельности при сетевой форме реализации образовательных программ» (если программа реализуется в сетевой форме); </w:t>
      </w:r>
    </w:p>
    <w:p w14:paraId="1A21EC3A"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10. СП 2.4. 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28.09.2020 г. № 28; </w:t>
      </w:r>
    </w:p>
    <w:p w14:paraId="22703DFF"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11.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(Письмо Министерства просвещения от 31 января 2022 года № ДГ-245/06 «О направлении методических рекомендаций») (если программа реализуется с применением электронного обучения и дистанционных образовательных технологий); </w:t>
      </w:r>
    </w:p>
    <w:p w14:paraId="470719B5" w14:textId="77777777" w:rsidR="00AA57EF" w:rsidRPr="00E84FA8"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12. Устав образовательной организации.</w:t>
      </w:r>
    </w:p>
    <w:p w14:paraId="1B108591" w14:textId="0F565E06" w:rsidR="00736DAA" w:rsidRPr="00AA57EF" w:rsidRDefault="00AA57EF" w:rsidP="00AA57EF">
      <w:pPr>
        <w:spacing w:after="200" w:line="276" w:lineRule="auto"/>
        <w:ind w:firstLine="567"/>
        <w:jc w:val="both"/>
        <w:rPr>
          <w:rFonts w:ascii="Times New Roman" w:eastAsia="Times New Roman" w:hAnsi="Times New Roman" w:cs="Times New Roman"/>
          <w:lang w:eastAsia="ru-RU"/>
        </w:rPr>
      </w:pPr>
      <w:r w:rsidRPr="00E84FA8">
        <w:rPr>
          <w:rFonts w:ascii="Times New Roman" w:eastAsia="Times New Roman" w:hAnsi="Times New Roman" w:cs="Times New Roman"/>
          <w:lang w:eastAsia="ru-RU"/>
        </w:rPr>
        <w:t xml:space="preserve">13. </w:t>
      </w:r>
      <w:r w:rsidRPr="00E84FA8">
        <w:rPr>
          <w:rFonts w:ascii="Times New Roman" w:eastAsia="Times New Roman" w:hAnsi="Times New Roman" w:cs="Times New Roman"/>
          <w:sz w:val="24"/>
          <w:szCs w:val="24"/>
          <w:lang w:eastAsia="ru-RU"/>
        </w:rPr>
        <w:t>Положение о дополнительной общеобразовательной (общеразвивающей) программе педагогов дополнительного образования МБУ ДО ДДТ «Радуга талантов»</w:t>
      </w:r>
    </w:p>
    <w:p w14:paraId="63E0CA17"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1.2</w:t>
      </w:r>
      <w:r w:rsidRPr="00736DAA">
        <w:rPr>
          <w:rFonts w:ascii="Times New Roman" w:eastAsia="Calibri" w:hAnsi="Times New Roman" w:cs="Times New Roman"/>
          <w:b/>
          <w:sz w:val="24"/>
          <w:szCs w:val="24"/>
        </w:rPr>
        <w:tab/>
        <w:t xml:space="preserve">Актуальность программы:   </w:t>
      </w:r>
    </w:p>
    <w:p w14:paraId="41B5B9F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популярный отечественный вид спорта. Правила и терминология составлены на русском языке, основами методик тренировок и соревнований являются отечественные научно обоснованные школы борьбы и бокса.</w:t>
      </w:r>
    </w:p>
    <w:p w14:paraId="73ABD18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Привлекательными факторами является зрелищность соревнований, многообразие технических приемов и действий, в сочетании с обеспечением необходимого уровня безопасности для здоровья спортсменов.</w:t>
      </w:r>
    </w:p>
    <w:p w14:paraId="21922C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представлен в Единой Всероссийской спортивной классификации в разделе "Виды спорта, не вошедшие в программу Олимпийских игр".</w:t>
      </w:r>
    </w:p>
    <w:p w14:paraId="7FD3E2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Данный вид спортивного единоборства является неотъемлемой частью физической подготовки военнослужащих и сотрудников правоохранительных органов России, поэтому знакомство с ним служит военно-патриотическому воспитанию молодежи, подъему престижа военной и государственной службы.</w:t>
      </w:r>
    </w:p>
    <w:p w14:paraId="7EA7783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Развитием рукопашного боя в России занимается Общероссийская общественная организация "Федерация рукопашного боя". В настоящее время она объединяет в себе региональные отделения в 52 субъектах Российской Федерации. Ежегодно проводятся Чемпионат и Кубок России, Первенства среди юниоров и юношей, Чемпионаты и Первенства Федеральных округов, международный и Всероссийские турниры, Чемпионаты министерств и ведомств. </w:t>
      </w:r>
    </w:p>
    <w:p w14:paraId="79BACD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является одним из самых сложных видов спортивных единоборств, так как включает в себя технический арсенал практически всех видов единоборств. При этом рукопашный бой — это комплексный вид единоборства.</w:t>
      </w:r>
    </w:p>
    <w:p w14:paraId="0E6BE3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Особенностями рукопашного боя как вида спорта являются: </w:t>
      </w:r>
    </w:p>
    <w:p w14:paraId="5C0754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разносторонние требования к физической, технической и тактической подготовленности спортсменов;</w:t>
      </w:r>
    </w:p>
    <w:p w14:paraId="2050E01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высокая динамика и разнообразная вариативность ситуаций в ходе поединков;</w:t>
      </w:r>
    </w:p>
    <w:p w14:paraId="59B262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w:t>
      </w:r>
      <w:r w:rsidRPr="00736DAA">
        <w:rPr>
          <w:rFonts w:ascii="Times New Roman" w:eastAsia="Calibri" w:hAnsi="Times New Roman" w:cs="Times New Roman"/>
          <w:sz w:val="24"/>
          <w:szCs w:val="24"/>
        </w:rPr>
        <w:tab/>
        <w:t>высокие требования к уровню психической готовности спортсменов (стремлению упорно биться за победу, уверенностью в силах, уравновешенностью и стабильностью эмоций, умению регулировать психическую напряженность и поведение).</w:t>
      </w:r>
    </w:p>
    <w:p w14:paraId="2B87D0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Мы живем во времени, когда еще существует потребность в изучении боевых единоборств. В разных странах мира существует масса разновидностей обучения правильному ведению борьбы с противником. Многие виды подобных систем возведены в ранг искусства, такие как, например: ушу, каратэ, капоэйро и другие. </w:t>
      </w:r>
    </w:p>
    <w:p w14:paraId="14581B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Методики ведения боя стали появляться еще тогда, когда древний человек впервые взял в руки палку или камень чтобы добыть себе пищу и защитить себя от диких животных.</w:t>
      </w:r>
    </w:p>
    <w:p w14:paraId="132676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настоящее время наблюдается активный интерес к изучению боевых искусств. Как и во многих других странах в нашем государстве существует и успешно развивается ряд подобных систем борьбы (самбо, бокс, вольная борьба и т. д.). Данная программа посвящена рукопашному бою, одной из боевых универсальных систем, которую можно назвать общенациональной. Вобравшей в себя много передового опыта из других систем единоборств. Техники рукопашного боя широко используются в силовых структурах при подготовке персонала для выполнения задач по освобождению людей. Захвату и нейтрализации противника. Простым гражданам это знание также доступно и многими практикуется для самообороны, а также для достижения гармоничного взаимодействия с окружающей средой, физического и духовно-нравственного развития.</w:t>
      </w:r>
    </w:p>
    <w:p w14:paraId="45AD0F2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B2A45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в настоящее время – это система, не требующая разделения по национальным признакам, но все же существуют разновидности рукопашного боя разделяющегося по специфическим признакам.</w:t>
      </w:r>
    </w:p>
    <w:p w14:paraId="3FAD71B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BEF8E08" w14:textId="77777777"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b/>
          <w:sz w:val="24"/>
          <w:szCs w:val="24"/>
        </w:rPr>
      </w:pPr>
      <w:r w:rsidRPr="00736DAA">
        <w:rPr>
          <w:rFonts w:ascii="Times New Roman" w:eastAsia="Times New Roman" w:hAnsi="Times New Roman" w:cs="Times New Roman"/>
          <w:b/>
          <w:sz w:val="24"/>
          <w:szCs w:val="24"/>
        </w:rPr>
        <w:t>1.3. Цели и задачи программы:</w:t>
      </w:r>
    </w:p>
    <w:p w14:paraId="3028B6F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0068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Цель:</w:t>
      </w:r>
      <w:r w:rsidRPr="00736DAA">
        <w:rPr>
          <w:rFonts w:ascii="Times New Roman" w:eastAsia="Calibri" w:hAnsi="Times New Roman" w:cs="Times New Roman"/>
          <w:sz w:val="24"/>
          <w:szCs w:val="24"/>
        </w:rPr>
        <w:t xml:space="preserve"> программа заключается в воспитании качеств направленных на гармоничное физическое и духовно-нравственное развитие личности учеников, воспитании достойных представителей своего народа и патриотов своей "малой Родины", граждан своего государства и культурных членов мирового сообщества, сознающих ценность явлений жизни и человека.</w:t>
      </w:r>
    </w:p>
    <w:p w14:paraId="1BAAE63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Задачи:</w:t>
      </w:r>
    </w:p>
    <w:p w14:paraId="064DA1F9"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Приобретение и сохранение знаний и умений, а так же приумножение опыта школы рукопашного боя, чтобы они служили на благо человека и приносили пользу Миру.</w:t>
      </w:r>
    </w:p>
    <w:p w14:paraId="6B4B7B76"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Передача мастерства следующим поколениям.</w:t>
      </w:r>
    </w:p>
    <w:p w14:paraId="49CC4BF0"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Популяризация рукопашного боя.</w:t>
      </w:r>
    </w:p>
    <w:p w14:paraId="3D8A0995"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дружеских связей среди спортсменов разных клубов.</w:t>
      </w:r>
    </w:p>
    <w:p w14:paraId="739E7956" w14:textId="77777777" w:rsidR="00736DAA" w:rsidRPr="00736DAA" w:rsidRDefault="00736DAA" w:rsidP="00152DE0">
      <w:pPr>
        <w:numPr>
          <w:ilvl w:val="0"/>
          <w:numId w:val="4"/>
        </w:numPr>
        <w:spacing w:after="0" w:line="276" w:lineRule="auto"/>
        <w:contextualSpacing/>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молодежи в службе в рядах Российской армии и ВМФ.</w:t>
      </w:r>
    </w:p>
    <w:p w14:paraId="21A1BAC6"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Пропаганда здорового образа жизни.</w:t>
      </w:r>
    </w:p>
    <w:p w14:paraId="5487125F"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Развитие у обучающихся: трудовых навыков, силы воли, внимательности, веры в свои силы, рационального образа мышления и поступков, чувства уважения к людям и окружающему миру.   </w:t>
      </w:r>
    </w:p>
    <w:p w14:paraId="5CD8BB8C"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Подготовка спортсменов разрядников, инструкторов, спортивных судей. Регистрация в краевой Федерации рукопашного боя.</w:t>
      </w:r>
    </w:p>
    <w:p w14:paraId="019FDF6D"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6D4B0BD9"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Проведение спортивных соревнований.</w:t>
      </w:r>
    </w:p>
    <w:p w14:paraId="731266F6"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2404DCBC"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 и постоянном совершенствовании.</w:t>
      </w:r>
    </w:p>
    <w:p w14:paraId="6994EB64" w14:textId="77777777" w:rsidR="00736DAA" w:rsidRPr="00736DAA" w:rsidRDefault="00736DAA" w:rsidP="00152DE0">
      <w:pPr>
        <w:numPr>
          <w:ilvl w:val="0"/>
          <w:numId w:val="4"/>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Компенсация в отсутствующих в основном образовании знаний, умений и навыков в области физкультуры, спорта гигиены и медицины. </w:t>
      </w:r>
    </w:p>
    <w:p w14:paraId="11174607"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4E64732"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Оздоровительные</w:t>
      </w:r>
    </w:p>
    <w:p w14:paraId="51461C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и коррекция двигательных качеств;</w:t>
      </w:r>
    </w:p>
    <w:p w14:paraId="09AE5B1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повышение физической и умственной работоспособности;</w:t>
      </w:r>
    </w:p>
    <w:p w14:paraId="00E84D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обучение приемам саморегуляции организма (дыхательные упражнения, упражнения на расслабление, приемы самомассажа, изучение вариантов закаливания); </w:t>
      </w:r>
    </w:p>
    <w:p w14:paraId="6AFE8F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снижение заболеваемости. </w:t>
      </w:r>
    </w:p>
    <w:p w14:paraId="42DE0C3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B86D62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Образовательные</w:t>
      </w:r>
    </w:p>
    <w:p w14:paraId="5ED321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изучение упражнений развивающего характера;</w:t>
      </w:r>
    </w:p>
    <w:p w14:paraId="64A83C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ознакомление с техникой и тактикой рукопашного боя;</w:t>
      </w:r>
    </w:p>
    <w:p w14:paraId="25316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развитие технико-тактического мышления;</w:t>
      </w:r>
    </w:p>
    <w:p w14:paraId="72D94A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изучение основ гигиены; </w:t>
      </w:r>
    </w:p>
    <w:p w14:paraId="151683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формирование у обучающихся навыков здорового образа жизни;</w:t>
      </w:r>
    </w:p>
    <w:p w14:paraId="1BB6B2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получение первичных знаний по истории рукопашного боя;</w:t>
      </w:r>
    </w:p>
    <w:p w14:paraId="4AFB05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1B01F8A6"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Воспитательные </w:t>
      </w:r>
    </w:p>
    <w:p w14:paraId="35ACAA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эмоционально-волевой сферы обучающихся; формирование потребности в здоровом образе жизни; содействие развитию познавательных интересов, творческой активности и инициативы; </w:t>
      </w:r>
    </w:p>
    <w:p w14:paraId="3C104BC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становление основ спортивной этики и эстетики рукопашного боя. </w:t>
      </w:r>
    </w:p>
    <w:p w14:paraId="583838F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Развивающие </w:t>
      </w:r>
    </w:p>
    <w:p w14:paraId="7FEEE2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развитие основных физических качеств: силы, ловкости, скорости, выносливости, быстроты реакции, гибкости </w:t>
      </w:r>
    </w:p>
    <w:p w14:paraId="0A7A08F9" w14:textId="63EEFA89"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Адресат программы</w:t>
      </w:r>
      <w:r w:rsidRPr="00736DAA">
        <w:rPr>
          <w:rFonts w:ascii="Times New Roman" w:eastAsia="Calibri" w:hAnsi="Times New Roman" w:cs="Times New Roman"/>
          <w:sz w:val="24"/>
          <w:szCs w:val="24"/>
        </w:rPr>
        <w:t>: данная программа предназн</w:t>
      </w:r>
      <w:r w:rsidR="00AA57EF">
        <w:rPr>
          <w:rFonts w:ascii="Times New Roman" w:eastAsia="Calibri" w:hAnsi="Times New Roman" w:cs="Times New Roman"/>
          <w:sz w:val="24"/>
          <w:szCs w:val="24"/>
        </w:rPr>
        <w:t xml:space="preserve">ачена для учащихся возраста от 11 до 16 </w:t>
      </w:r>
      <w:r w:rsidRPr="00736DAA">
        <w:rPr>
          <w:rFonts w:ascii="Times New Roman" w:eastAsia="Calibri" w:hAnsi="Times New Roman" w:cs="Times New Roman"/>
          <w:sz w:val="24"/>
          <w:szCs w:val="24"/>
        </w:rPr>
        <w:t>лет.</w:t>
      </w:r>
    </w:p>
    <w:p w14:paraId="06B6E5F1" w14:textId="24313D9D"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b/>
          <w:sz w:val="24"/>
          <w:szCs w:val="24"/>
        </w:rPr>
        <w:t xml:space="preserve">Объем программы- </w:t>
      </w:r>
      <w:r w:rsidRPr="00736DAA">
        <w:rPr>
          <w:rFonts w:ascii="Times New Roman" w:eastAsia="Calibri" w:hAnsi="Times New Roman" w:cs="Times New Roman"/>
          <w:sz w:val="24"/>
          <w:szCs w:val="24"/>
        </w:rPr>
        <w:t>Учебно- тренировочный процесс рассчитан на 7 лет, общий объем уч</w:t>
      </w:r>
      <w:r w:rsidR="00AA57EF">
        <w:rPr>
          <w:rFonts w:ascii="Times New Roman" w:eastAsia="Calibri" w:hAnsi="Times New Roman" w:cs="Times New Roman"/>
          <w:sz w:val="24"/>
          <w:szCs w:val="24"/>
        </w:rPr>
        <w:t>ебного времени составляет в 2018-19</w:t>
      </w:r>
      <w:r w:rsidRPr="00736DAA">
        <w:rPr>
          <w:rFonts w:ascii="Times New Roman" w:eastAsia="Calibri" w:hAnsi="Times New Roman" w:cs="Times New Roman"/>
          <w:sz w:val="24"/>
          <w:szCs w:val="24"/>
        </w:rPr>
        <w:t xml:space="preserve"> учебном году- 144 часа (2 раза в неделю </w:t>
      </w:r>
      <w:r w:rsidR="00AA57EF">
        <w:rPr>
          <w:rFonts w:ascii="Times New Roman" w:eastAsia="Calibri" w:hAnsi="Times New Roman" w:cs="Times New Roman"/>
          <w:sz w:val="24"/>
          <w:szCs w:val="24"/>
        </w:rPr>
        <w:t>по 2 академических часа), в 2019-20, 2020-21, 2021-22, 2022-23, 2023-24, 2024</w:t>
      </w:r>
      <w:r w:rsidRPr="00736DAA">
        <w:rPr>
          <w:rFonts w:ascii="Times New Roman" w:eastAsia="Calibri" w:hAnsi="Times New Roman" w:cs="Times New Roman"/>
          <w:sz w:val="24"/>
          <w:szCs w:val="24"/>
        </w:rPr>
        <w:t>-2</w:t>
      </w:r>
      <w:r w:rsidR="00AA57EF">
        <w:rPr>
          <w:rFonts w:ascii="Times New Roman" w:eastAsia="Calibri" w:hAnsi="Times New Roman" w:cs="Times New Roman"/>
          <w:sz w:val="24"/>
          <w:szCs w:val="24"/>
        </w:rPr>
        <w:t>5</w:t>
      </w:r>
      <w:r w:rsidRPr="00736DAA">
        <w:rPr>
          <w:rFonts w:ascii="Times New Roman" w:eastAsia="Calibri" w:hAnsi="Times New Roman" w:cs="Times New Roman"/>
          <w:sz w:val="24"/>
          <w:szCs w:val="24"/>
        </w:rPr>
        <w:t xml:space="preserve"> учебных годах- 216 часов (3 раза по 2 академических часа). Академический час- 40 мин.</w:t>
      </w:r>
    </w:p>
    <w:p w14:paraId="31A00BD8" w14:textId="77777777" w:rsidR="00736DAA" w:rsidRPr="00736DAA" w:rsidRDefault="00736DAA" w:rsidP="00736DAA">
      <w:pPr>
        <w:spacing w:after="0" w:line="276" w:lineRule="auto"/>
        <w:jc w:val="both"/>
        <w:rPr>
          <w:rFonts w:ascii="Times New Roman" w:eastAsia="Calibri" w:hAnsi="Times New Roman" w:cs="Times New Roman"/>
          <w:b/>
          <w:sz w:val="24"/>
          <w:szCs w:val="24"/>
        </w:rPr>
      </w:pPr>
    </w:p>
    <w:p w14:paraId="63F32745"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 Формы и методы работы:</w:t>
      </w:r>
    </w:p>
    <w:p w14:paraId="02367F0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Реализацию данной программы предлагается осуществлять на основе следующих принципов:</w:t>
      </w:r>
    </w:p>
    <w:p w14:paraId="7FB4C84C" w14:textId="77777777" w:rsidR="00736DAA" w:rsidRPr="00736DAA" w:rsidRDefault="00736DAA" w:rsidP="00152DE0">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Непрерывность образования и воспитания.</w:t>
      </w:r>
    </w:p>
    <w:p w14:paraId="5574FCC1" w14:textId="77777777" w:rsidR="00736DAA" w:rsidRPr="00736DAA" w:rsidRDefault="00736DAA" w:rsidP="00152DE0">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интересов каждого учащегося его интеллектуальных и психофизиологических личностных особенностей.</w:t>
      </w:r>
    </w:p>
    <w:p w14:paraId="04114D50" w14:textId="77777777" w:rsidR="00736DAA" w:rsidRPr="00736DAA" w:rsidRDefault="00736DAA" w:rsidP="00152DE0">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и обучение личным примером.</w:t>
      </w:r>
    </w:p>
    <w:p w14:paraId="26CF9755" w14:textId="77777777" w:rsidR="00736DAA" w:rsidRPr="00736DAA" w:rsidRDefault="00736DAA" w:rsidP="00152DE0">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Учет специфических региональных особенностей культуры экологии и жизни.</w:t>
      </w:r>
    </w:p>
    <w:p w14:paraId="04ED643C" w14:textId="77777777" w:rsidR="00736DAA" w:rsidRPr="00736DAA" w:rsidRDefault="00736DAA" w:rsidP="00152DE0">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Обеспечение подростку комфортной эмоциональной среды –"ситуации" успеха и развивающего общения.</w:t>
      </w:r>
    </w:p>
    <w:p w14:paraId="222B08CC" w14:textId="77777777" w:rsidR="00736DAA" w:rsidRPr="00736DAA" w:rsidRDefault="00736DAA" w:rsidP="00152DE0">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Содействие выбору индивидуального образовательного маршрута и темпа его освоения.</w:t>
      </w:r>
    </w:p>
    <w:p w14:paraId="67FD3A05" w14:textId="77777777" w:rsidR="00736DAA" w:rsidRPr="00736DAA" w:rsidRDefault="00736DAA" w:rsidP="00152DE0">
      <w:pPr>
        <w:numPr>
          <w:ilvl w:val="0"/>
          <w:numId w:val="5"/>
        </w:numPr>
        <w:spacing w:after="0" w:line="276" w:lineRule="auto"/>
        <w:contextualSpacing/>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Широкое применение инструктажа.</w:t>
      </w:r>
    </w:p>
    <w:p w14:paraId="78A7CF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рукопашным боем в значительной степени могут восполнять недостаток движения, а также помогают предупредить умственное переутомление и повысят работоспособность детей во время учебы.</w:t>
      </w:r>
    </w:p>
    <w:p w14:paraId="58D7B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Сегодня рукопашный бой – это мощная система подготовки, находящаяся на стадии своего совершенствования и обладающая достаточно высоким потенциалом для физического и духовного воспитания подрастающего поколения.</w:t>
      </w:r>
    </w:p>
    <w:p w14:paraId="67DA514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Настоящая программа включает в себя материал, освоение которого дает возможность учащимся добиваться отличных показателей по физической культуре, развивать творческое воображение, фантазию, формировать здоровый образ жизни и правильное духовно-нравственное развитие, помогает самоутвердиться в среде ровесников.</w:t>
      </w:r>
    </w:p>
    <w:p w14:paraId="3D6C674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рукопашного боя имеет несколько методик обучения. Каждая система имеет свою цель и готовит людей к выполнению определенных задач – это может быть охранная, поисково-разведывательная деятельность, где требуется задержать и отконвоировать противник; либо другие виды деятельности, где требуется умение частичной или полной нейтрализации противника.</w:t>
      </w:r>
    </w:p>
    <w:p w14:paraId="02C31D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Данная программа преследует цель ознакомить начинающих с основами рукопашного боя и подготовить начинающих с основами рукопашного боя и подготовить их для обучения более специфическим действиям, если того требуют обстоятельства.</w:t>
      </w:r>
    </w:p>
    <w:p w14:paraId="124545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данной программе предлагается использовать методики, основанные на постепенном изучении элементов рукопашного боя. Ввиду того, что не у всех есть возможность использовать дорогостоящее оборудование для занятий, нужно помнить принцип, согласно которому можно понять, что " Лучший тренажер – это человек".</w:t>
      </w:r>
    </w:p>
    <w:p w14:paraId="06912D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Тренировка начинается с упражнений для разминки: бег, наклоны, прыжки, растягивания мышц и сухожилий. Они помогают плавно перейти к занятию. Организм нельзя нагружать сразу. Прежде чем прейти к упражнениям, необходимо подготовиться физически и эмоционально – забыть все проблемы, и всецело отдаться тренировочному процессу. Разминочные упражнения тонизируют организм, делают его менее подверженным к различным заболеваниям, ведь " гибкость и пластичность – путь к долголетию". Разогретое и растянутое тело можно подвергать более тяжелым нагрузкам. В качестве заключительного упражнения в разминке можно использовать " бой с тенью" – это прекрасное упражнение, подающее идеи, также оно более динамичное, чем предыдущее и призвано повышать потенциал выносливости бойцов. С этой же целью можно использовать акробатические упражнения.</w:t>
      </w:r>
    </w:p>
    <w:p w14:paraId="0A845C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Основная часть тренировки начинается сразу после разминки, занимает большую часть тренировки. В течение всей основной части ученики изучают техники боя и совершенствуют мастерство выполнения этих действий. </w:t>
      </w:r>
    </w:p>
    <w:p w14:paraId="12CE76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 известно, что для успешного противостояния другим стилям каждый боевой стиль должен включать в себя четыре основных категории техник: защиту и удары руками, защиту и удары ногами, борьбу, техники захватов (удержания) и освобождения от них. Главной составляющей всех этих техник является техника передвижений и работы корпусом обучающая маневрированию во время боя. Маневренность в бою очень важное качество- " Маневр – половина победы".</w:t>
      </w:r>
    </w:p>
    <w:p w14:paraId="159CBF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ног" применяется для передвижений, поражения жизненно-важных областей на теле противника, подсечек и блокирования ударов ногами противника.</w:t>
      </w:r>
    </w:p>
    <w:p w14:paraId="39747A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Техника рук" – это использование кистей, предплечий, локтей или плеч для отражения атак противника или нанесения ударов.</w:t>
      </w:r>
    </w:p>
    <w:p w14:paraId="4495B6F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Борьба" – использование сбиваний, подсечек, толчков, бросков и т.п. для того, чтобы лишить противника равновесия и сбить его вниз, а также – использовать контрприемов. В борьбе лежа широко применяются упражнения, удушения, болевые приемы и освобождения от них.</w:t>
      </w:r>
    </w:p>
    <w:p w14:paraId="3E9A24A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Ученики, усвоившие базовые техники, продолжают совершенствовать приобретенные навыки и начинают отрабатывать комбинирование всех выше перечисленных техник. С того времени в тренировочный процесс вводятся борцовские поединки на ковре и спарринги по правилам рукопашного боя.</w:t>
      </w:r>
    </w:p>
    <w:p w14:paraId="3A7D40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Для учеников третьего года обучения является обязательным знание и практическое применение приемов самообороны от противника вооруженного: палкой, веревкой, ножом и пистолетом.</w:t>
      </w:r>
    </w:p>
    <w:p w14:paraId="7230EC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В заключительную часть тренировки входят упражнения: </w:t>
      </w:r>
    </w:p>
    <w:p w14:paraId="5A0069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силы всех групп мышц (работа с тяжестями, изометрические упражнения, упражнения на перекладине и т.д.);</w:t>
      </w:r>
    </w:p>
    <w:p w14:paraId="5CD921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скоростных качеств (бег, прыжки на скакалке);</w:t>
      </w:r>
    </w:p>
    <w:p w14:paraId="10D537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 развитие силовой и скоростной выносливости (тесты на предел возможностей).</w:t>
      </w:r>
    </w:p>
    <w:p w14:paraId="5EAEC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Каждая тренировка начинается и заканчивается традиционным построением и приветствием.</w:t>
      </w:r>
    </w:p>
    <w:p w14:paraId="723476B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Занятия рукопашного боя проводятся в залах, на открытых площадках. Тренировки на улице на поляне, в лесу дают возможность дышать чистым воздухом, забыться от повседневной суеты и ощутить себя единым с Природой. Занятия на свежем воздухе в значительной мере способствуют закаливанию организма, там ученики находятся в более реальных условиях, чем в зале.</w:t>
      </w:r>
    </w:p>
    <w:p w14:paraId="61BA2F01"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Кроме тренировок существуют и другие формы занятий:</w:t>
      </w:r>
    </w:p>
    <w:p w14:paraId="3EAA16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-встречи с интересными и знаменитыми людьми, просмотр и обсуждение видео материалов;</w:t>
      </w:r>
    </w:p>
    <w:p w14:paraId="1E3F3D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-индивидуальные беседы;</w:t>
      </w:r>
    </w:p>
    <w:p w14:paraId="7B17B33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-тренировочные сборы (физические тренировки, игры, экскурсии);</w:t>
      </w:r>
    </w:p>
    <w:p w14:paraId="5743E5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-туристические походы;</w:t>
      </w:r>
    </w:p>
    <w:p w14:paraId="62D1F8C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-участие в соревнованиях;</w:t>
      </w:r>
    </w:p>
    <w:p w14:paraId="2C40BD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4AA783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-семинары.</w:t>
      </w:r>
    </w:p>
    <w:p w14:paraId="1779333C" w14:textId="77777777" w:rsidR="00736DAA" w:rsidRPr="00736DAA" w:rsidRDefault="00736DAA" w:rsidP="00736DAA">
      <w:pPr>
        <w:spacing w:after="0" w:line="276" w:lineRule="auto"/>
        <w:rPr>
          <w:rFonts w:ascii="Times New Roman" w:eastAsia="Calibri" w:hAnsi="Times New Roman" w:cs="Times New Roman"/>
          <w:b/>
          <w:sz w:val="24"/>
          <w:szCs w:val="24"/>
        </w:rPr>
      </w:pPr>
    </w:p>
    <w:p w14:paraId="1FAF48C2"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1.5. Планируемые результаты освоения программы</w:t>
      </w:r>
    </w:p>
    <w:p w14:paraId="22870AA7"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знать:</w:t>
      </w:r>
    </w:p>
    <w:p w14:paraId="31B069C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-источники передачи информации о различных видах единоборств, оздоровительных и боевых системах;</w:t>
      </w:r>
    </w:p>
    <w:p w14:paraId="57D6F19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занятиях в спортзале, лесу, на воде;</w:t>
      </w:r>
    </w:p>
    <w:p w14:paraId="6BFE7F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-простейшие элементы техники борьбы, базовые движения руками и ногами.</w:t>
      </w:r>
    </w:p>
    <w:p w14:paraId="1D5BF53B"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первого и второго года обучения дети должны уметь:</w:t>
      </w:r>
    </w:p>
    <w:p w14:paraId="6BDB89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-пользоваться упражнениями для самостоятельной разминки организма, и подготовки его к тренировке;</w:t>
      </w:r>
    </w:p>
    <w:p w14:paraId="602BBFF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-сохранять равновесие при различных положениях тела;</w:t>
      </w:r>
    </w:p>
    <w:p w14:paraId="097087E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страховки и самостраховки при падениях;</w:t>
      </w:r>
    </w:p>
    <w:p w14:paraId="3D1A779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акробатики (кувырки назад, вперед, через плечо, прыжки кувырки);</w:t>
      </w:r>
    </w:p>
    <w:p w14:paraId="3B6AD1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простейшие элементы техники борьбы, базовые движения руками и ногами.</w:t>
      </w:r>
    </w:p>
    <w:p w14:paraId="0BF0CF7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знать:</w:t>
      </w:r>
    </w:p>
    <w:p w14:paraId="3054AB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используемые в рукопашном бое и других видах единоборств;</w:t>
      </w:r>
    </w:p>
    <w:p w14:paraId="3B37C3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при работе с партнерами;</w:t>
      </w:r>
    </w:p>
    <w:p w14:paraId="6544898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-способы оказания первой помощи при травмах;</w:t>
      </w:r>
    </w:p>
    <w:p w14:paraId="115D96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способы закаливания, правила питания, гигиены и двигательный режим занимающихся рукопашным боем;</w:t>
      </w:r>
    </w:p>
    <w:p w14:paraId="4E571F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-знать расширенную технику борьбы и нападений.</w:t>
      </w:r>
    </w:p>
    <w:p w14:paraId="7F6AF08D"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третьего и четвертого года обучения дети должны уметь:</w:t>
      </w:r>
    </w:p>
    <w:p w14:paraId="449B5A9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-оказывать первую помощь при травмах;</w:t>
      </w:r>
    </w:p>
    <w:p w14:paraId="16EE4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акробатики (перевороты, подъем разгибом, ходьба на руках, "колесо", "рондат", "фляк")</w:t>
      </w:r>
    </w:p>
    <w:p w14:paraId="4DC94A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-выполнять элементы расширенной техники борьбы, защиты, нападений;</w:t>
      </w:r>
    </w:p>
    <w:p w14:paraId="3E4E9D5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комбинировать удары и защитные действия;</w:t>
      </w:r>
    </w:p>
    <w:p w14:paraId="68F796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-бороться на ковре.</w:t>
      </w:r>
    </w:p>
    <w:p w14:paraId="7D651CD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знать:</w:t>
      </w:r>
    </w:p>
    <w:p w14:paraId="2B1161A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рукопашного боя на мировоззрение человека;</w:t>
      </w:r>
    </w:p>
    <w:p w14:paraId="54DBA7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-понятия о тактике и стратегии;</w:t>
      </w:r>
    </w:p>
    <w:p w14:paraId="09A7223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-технику безопасности во время учебных боев и на соревнованиях;</w:t>
      </w:r>
    </w:p>
    <w:p w14:paraId="6BD926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-правила соревнований по рукопашному бою и других видах единоборств;</w:t>
      </w:r>
    </w:p>
    <w:p w14:paraId="04AE5EC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-принципы работы против вооруженного противника;</w:t>
      </w:r>
    </w:p>
    <w:p w14:paraId="307678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различных техник рукопашного боя.</w:t>
      </w:r>
    </w:p>
    <w:p w14:paraId="4C05CE2E" w14:textId="77777777" w:rsidR="00736DAA" w:rsidRPr="00736DAA" w:rsidRDefault="00736DAA" w:rsidP="00736DAA">
      <w:pPr>
        <w:spacing w:after="0" w:line="276" w:lineRule="auto"/>
        <w:jc w:val="both"/>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К концу пятого, шестого года обучения дети должны уметь:</w:t>
      </w:r>
    </w:p>
    <w:p w14:paraId="15C395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выполнять элементы акробатики и уметь комбинировать их выполнение (рондат – фляк – сальто и т.д.);</w:t>
      </w:r>
    </w:p>
    <w:p w14:paraId="0B5A749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-совмещать элементы ударной техники, с элементами борьбы стоя, в партере и лежа;</w:t>
      </w:r>
    </w:p>
    <w:p w14:paraId="2836BA9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-свободно и правильно выполнять приемы самозащиты от вооруженного нападения;</w:t>
      </w:r>
    </w:p>
    <w:p w14:paraId="56A1E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-активно проводить борцовские поединки, ударные спарринги по правилам бокса, кикбоксинга, рукопашного боя;</w:t>
      </w:r>
    </w:p>
    <w:p w14:paraId="1D3475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-участвовать в соревнованиях.</w:t>
      </w:r>
    </w:p>
    <w:p w14:paraId="67B71976"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p>
    <w:p w14:paraId="7658B89A" w14:textId="77777777" w:rsidR="00736DAA" w:rsidRPr="00736DAA" w:rsidRDefault="00736DAA" w:rsidP="00736DAA">
      <w:pPr>
        <w:widowControl w:val="0"/>
        <w:tabs>
          <w:tab w:val="left" w:pos="8629"/>
        </w:tabs>
        <w:autoSpaceDE w:val="0"/>
        <w:autoSpaceDN w:val="0"/>
        <w:adjustRightInd w:val="0"/>
        <w:spacing w:after="200" w:line="276" w:lineRule="auto"/>
        <w:ind w:right="-1333"/>
        <w:rPr>
          <w:rFonts w:ascii="Times New Roman" w:eastAsia="Times New Roman" w:hAnsi="Times New Roman" w:cs="Times New Roman"/>
          <w:b/>
          <w:bCs/>
          <w:sz w:val="24"/>
          <w:szCs w:val="24"/>
          <w:lang w:eastAsia="ru-RU"/>
        </w:rPr>
      </w:pPr>
      <w:r w:rsidRPr="00736DAA">
        <w:rPr>
          <w:rFonts w:ascii="Times New Roman" w:eastAsia="Times New Roman" w:hAnsi="Times New Roman" w:cs="Times New Roman"/>
          <w:b/>
          <w:bCs/>
          <w:sz w:val="24"/>
          <w:szCs w:val="24"/>
          <w:lang w:eastAsia="ru-RU"/>
        </w:rPr>
        <w:t>2. Учебный (тематический) план дополнительной общеобразовательной программы</w:t>
      </w:r>
    </w:p>
    <w:p w14:paraId="44AEEBFF" w14:textId="77777777" w:rsidR="00736DAA" w:rsidRPr="00736DAA" w:rsidRDefault="00736DAA" w:rsidP="00736DAA">
      <w:pPr>
        <w:widowControl w:val="0"/>
        <w:autoSpaceDE w:val="0"/>
        <w:autoSpaceDN w:val="0"/>
        <w:adjustRightInd w:val="0"/>
        <w:spacing w:after="0" w:line="240" w:lineRule="auto"/>
        <w:jc w:val="both"/>
        <w:rPr>
          <w:rFonts w:ascii="Times New Roman" w:eastAsia="Times New Roman" w:hAnsi="Times New Roman" w:cs="Times New Roman"/>
          <w:i/>
          <w:iCs/>
          <w:color w:val="000000"/>
          <w:sz w:val="24"/>
          <w:szCs w:val="24"/>
          <w:highlight w:val="white"/>
          <w:lang w:eastAsia="ru-RU"/>
        </w:rPr>
      </w:pPr>
    </w:p>
    <w:tbl>
      <w:tblPr>
        <w:tblW w:w="10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248"/>
        <w:gridCol w:w="930"/>
        <w:gridCol w:w="1012"/>
        <w:gridCol w:w="1261"/>
        <w:gridCol w:w="2152"/>
        <w:gridCol w:w="1811"/>
        <w:gridCol w:w="7"/>
      </w:tblGrid>
      <w:tr w:rsidR="00736DAA" w:rsidRPr="00736DAA" w14:paraId="39082472" w14:textId="77777777" w:rsidTr="00736DAA">
        <w:trPr>
          <w:gridAfter w:val="1"/>
          <w:wAfter w:w="7" w:type="dxa"/>
        </w:trPr>
        <w:tc>
          <w:tcPr>
            <w:tcW w:w="646" w:type="dxa"/>
            <w:vMerge w:val="restart"/>
            <w:tcBorders>
              <w:top w:val="single" w:sz="4" w:space="0" w:color="000000"/>
              <w:left w:val="single" w:sz="4" w:space="0" w:color="000000"/>
              <w:bottom w:val="single" w:sz="4" w:space="0" w:color="000000"/>
              <w:right w:val="single" w:sz="4" w:space="0" w:color="000000"/>
            </w:tcBorders>
            <w:hideMark/>
          </w:tcPr>
          <w:p w14:paraId="05A07FD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w:t>
            </w:r>
          </w:p>
        </w:tc>
        <w:tc>
          <w:tcPr>
            <w:tcW w:w="2248" w:type="dxa"/>
            <w:vMerge w:val="restart"/>
            <w:tcBorders>
              <w:top w:val="single" w:sz="4" w:space="0" w:color="000000"/>
              <w:left w:val="single" w:sz="4" w:space="0" w:color="000000"/>
              <w:bottom w:val="single" w:sz="4" w:space="0" w:color="000000"/>
              <w:right w:val="single" w:sz="4" w:space="0" w:color="000000"/>
            </w:tcBorders>
            <w:hideMark/>
          </w:tcPr>
          <w:p w14:paraId="795410C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Название раздела, темы</w:t>
            </w:r>
          </w:p>
        </w:tc>
        <w:tc>
          <w:tcPr>
            <w:tcW w:w="3203" w:type="dxa"/>
            <w:gridSpan w:val="3"/>
            <w:tcBorders>
              <w:top w:val="single" w:sz="4" w:space="0" w:color="000000"/>
              <w:left w:val="single" w:sz="4" w:space="0" w:color="000000"/>
              <w:bottom w:val="single" w:sz="4" w:space="0" w:color="000000"/>
              <w:right w:val="single" w:sz="4" w:space="0" w:color="000000"/>
            </w:tcBorders>
            <w:hideMark/>
          </w:tcPr>
          <w:p w14:paraId="291551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Количество часов</w:t>
            </w:r>
          </w:p>
        </w:tc>
        <w:tc>
          <w:tcPr>
            <w:tcW w:w="2152" w:type="dxa"/>
            <w:tcBorders>
              <w:top w:val="single" w:sz="4" w:space="0" w:color="000000"/>
              <w:left w:val="single" w:sz="4" w:space="0" w:color="000000"/>
              <w:bottom w:val="single" w:sz="4" w:space="0" w:color="000000"/>
              <w:right w:val="single" w:sz="4" w:space="0" w:color="000000"/>
            </w:tcBorders>
            <w:hideMark/>
          </w:tcPr>
          <w:p w14:paraId="31F105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организации занятий</w:t>
            </w:r>
          </w:p>
        </w:tc>
        <w:tc>
          <w:tcPr>
            <w:tcW w:w="1811" w:type="dxa"/>
            <w:tcBorders>
              <w:top w:val="single" w:sz="4" w:space="0" w:color="000000"/>
              <w:left w:val="single" w:sz="4" w:space="0" w:color="000000"/>
              <w:bottom w:val="single" w:sz="4" w:space="0" w:color="000000"/>
              <w:right w:val="single" w:sz="4" w:space="0" w:color="000000"/>
            </w:tcBorders>
            <w:hideMark/>
          </w:tcPr>
          <w:p w14:paraId="0663A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Формы аттестации (контроля)</w:t>
            </w:r>
          </w:p>
        </w:tc>
      </w:tr>
      <w:tr w:rsidR="00736DAA" w:rsidRPr="00736DAA" w14:paraId="44237045" w14:textId="77777777" w:rsidTr="00736DAA">
        <w:trPr>
          <w:gridAfter w:val="1"/>
          <w:wAfter w:w="7" w:type="dxa"/>
        </w:trPr>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86AFD0A"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B7A1106" w14:textId="77777777" w:rsidR="00736DAA" w:rsidRPr="00736DAA" w:rsidRDefault="00736DAA" w:rsidP="00736DAA">
            <w:pPr>
              <w:spacing w:after="0" w:line="256" w:lineRule="auto"/>
              <w:rPr>
                <w:rFonts w:ascii="Times New Roman" w:eastAsia="Calibri" w:hAnsi="Times New Roman" w:cs="Times New Roman"/>
                <w:b/>
                <w:sz w:val="24"/>
                <w:szCs w:val="24"/>
                <w:lang w:val="en-US"/>
              </w:rPr>
            </w:pPr>
          </w:p>
        </w:tc>
        <w:tc>
          <w:tcPr>
            <w:tcW w:w="930" w:type="dxa"/>
            <w:tcBorders>
              <w:top w:val="single" w:sz="4" w:space="0" w:color="000000"/>
              <w:left w:val="single" w:sz="4" w:space="0" w:color="000000"/>
              <w:bottom w:val="single" w:sz="4" w:space="0" w:color="000000"/>
              <w:right w:val="single" w:sz="4" w:space="0" w:color="000000"/>
            </w:tcBorders>
            <w:hideMark/>
          </w:tcPr>
          <w:p w14:paraId="64EB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всего</w:t>
            </w:r>
          </w:p>
        </w:tc>
        <w:tc>
          <w:tcPr>
            <w:tcW w:w="1012" w:type="dxa"/>
            <w:tcBorders>
              <w:top w:val="single" w:sz="4" w:space="0" w:color="000000"/>
              <w:left w:val="single" w:sz="4" w:space="0" w:color="000000"/>
              <w:bottom w:val="single" w:sz="4" w:space="0" w:color="000000"/>
              <w:right w:val="single" w:sz="4" w:space="0" w:color="000000"/>
            </w:tcBorders>
            <w:hideMark/>
          </w:tcPr>
          <w:p w14:paraId="43A413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теория</w:t>
            </w:r>
          </w:p>
        </w:tc>
        <w:tc>
          <w:tcPr>
            <w:tcW w:w="1261" w:type="dxa"/>
            <w:tcBorders>
              <w:top w:val="single" w:sz="4" w:space="0" w:color="000000"/>
              <w:left w:val="single" w:sz="4" w:space="0" w:color="000000"/>
              <w:bottom w:val="single" w:sz="4" w:space="0" w:color="000000"/>
              <w:right w:val="single" w:sz="4" w:space="0" w:color="000000"/>
            </w:tcBorders>
            <w:hideMark/>
          </w:tcPr>
          <w:p w14:paraId="087B4A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практика</w:t>
            </w:r>
          </w:p>
        </w:tc>
        <w:tc>
          <w:tcPr>
            <w:tcW w:w="2152" w:type="dxa"/>
            <w:tcBorders>
              <w:top w:val="single" w:sz="4" w:space="0" w:color="000000"/>
              <w:left w:val="single" w:sz="4" w:space="0" w:color="000000"/>
              <w:bottom w:val="single" w:sz="4" w:space="0" w:color="000000"/>
              <w:right w:val="single" w:sz="4" w:space="0" w:color="000000"/>
            </w:tcBorders>
          </w:tcPr>
          <w:p w14:paraId="7CD8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05F5DCC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p>
        </w:tc>
      </w:tr>
      <w:tr w:rsidR="00736DAA" w:rsidRPr="00736DAA" w14:paraId="1B291865"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E96E6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1.</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1E220B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 год обучения</w:t>
            </w:r>
          </w:p>
        </w:tc>
      </w:tr>
      <w:tr w:rsidR="00736DAA" w:rsidRPr="00736DAA" w14:paraId="08E0A35F"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299A0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1.1</w:t>
            </w:r>
          </w:p>
        </w:tc>
        <w:tc>
          <w:tcPr>
            <w:tcW w:w="2248" w:type="dxa"/>
            <w:tcBorders>
              <w:top w:val="single" w:sz="4" w:space="0" w:color="000000"/>
              <w:left w:val="single" w:sz="4" w:space="0" w:color="000000"/>
              <w:bottom w:val="single" w:sz="4" w:space="0" w:color="000000"/>
              <w:right w:val="single" w:sz="4" w:space="0" w:color="000000"/>
            </w:tcBorders>
            <w:hideMark/>
          </w:tcPr>
          <w:p w14:paraId="2AA1BA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9733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733ACB1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261" w:type="dxa"/>
            <w:tcBorders>
              <w:top w:val="single" w:sz="4" w:space="0" w:color="000000"/>
              <w:left w:val="single" w:sz="4" w:space="0" w:color="000000"/>
              <w:bottom w:val="single" w:sz="4" w:space="0" w:color="000000"/>
              <w:right w:val="single" w:sz="4" w:space="0" w:color="000000"/>
            </w:tcBorders>
            <w:hideMark/>
          </w:tcPr>
          <w:p w14:paraId="318E95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604E0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упражнений</w:t>
            </w:r>
          </w:p>
        </w:tc>
        <w:tc>
          <w:tcPr>
            <w:tcW w:w="1811" w:type="dxa"/>
            <w:tcBorders>
              <w:top w:val="single" w:sz="4" w:space="0" w:color="000000"/>
              <w:left w:val="single" w:sz="4" w:space="0" w:color="000000"/>
              <w:bottom w:val="single" w:sz="4" w:space="0" w:color="000000"/>
              <w:right w:val="single" w:sz="4" w:space="0" w:color="000000"/>
            </w:tcBorders>
            <w:hideMark/>
          </w:tcPr>
          <w:p w14:paraId="4422DF6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21D4E62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CE835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1.2</w:t>
            </w:r>
          </w:p>
        </w:tc>
        <w:tc>
          <w:tcPr>
            <w:tcW w:w="2248" w:type="dxa"/>
            <w:tcBorders>
              <w:top w:val="single" w:sz="4" w:space="0" w:color="000000"/>
              <w:left w:val="single" w:sz="4" w:space="0" w:color="000000"/>
              <w:bottom w:val="single" w:sz="4" w:space="0" w:color="000000"/>
              <w:right w:val="single" w:sz="4" w:space="0" w:color="000000"/>
            </w:tcBorders>
            <w:hideMark/>
          </w:tcPr>
          <w:p w14:paraId="634BD12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A31F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1012" w:type="dxa"/>
            <w:tcBorders>
              <w:top w:val="single" w:sz="4" w:space="0" w:color="000000"/>
              <w:left w:val="single" w:sz="4" w:space="0" w:color="000000"/>
              <w:bottom w:val="single" w:sz="4" w:space="0" w:color="000000"/>
              <w:right w:val="single" w:sz="4" w:space="0" w:color="000000"/>
            </w:tcBorders>
            <w:hideMark/>
          </w:tcPr>
          <w:p w14:paraId="0309DCD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C6AEF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2152" w:type="dxa"/>
            <w:tcBorders>
              <w:top w:val="single" w:sz="4" w:space="0" w:color="000000"/>
              <w:left w:val="single" w:sz="4" w:space="0" w:color="000000"/>
              <w:bottom w:val="single" w:sz="4" w:space="0" w:color="000000"/>
              <w:right w:val="single" w:sz="4" w:space="0" w:color="000000"/>
            </w:tcBorders>
            <w:hideMark/>
          </w:tcPr>
          <w:p w14:paraId="1D621E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5835C5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933852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F8D3D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2248" w:type="dxa"/>
            <w:tcBorders>
              <w:top w:val="single" w:sz="4" w:space="0" w:color="000000"/>
              <w:left w:val="single" w:sz="4" w:space="0" w:color="000000"/>
              <w:bottom w:val="single" w:sz="4" w:space="0" w:color="000000"/>
              <w:right w:val="single" w:sz="4" w:space="0" w:color="000000"/>
            </w:tcBorders>
            <w:hideMark/>
          </w:tcPr>
          <w:p w14:paraId="686EFD38"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04F52C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1012" w:type="dxa"/>
            <w:tcBorders>
              <w:top w:val="single" w:sz="4" w:space="0" w:color="000000"/>
              <w:left w:val="single" w:sz="4" w:space="0" w:color="000000"/>
              <w:bottom w:val="single" w:sz="4" w:space="0" w:color="000000"/>
              <w:right w:val="single" w:sz="4" w:space="0" w:color="000000"/>
            </w:tcBorders>
            <w:hideMark/>
          </w:tcPr>
          <w:p w14:paraId="4CB07EF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A0324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152" w:type="dxa"/>
            <w:tcBorders>
              <w:top w:val="single" w:sz="4" w:space="0" w:color="000000"/>
              <w:left w:val="single" w:sz="4" w:space="0" w:color="000000"/>
              <w:bottom w:val="single" w:sz="4" w:space="0" w:color="000000"/>
              <w:right w:val="single" w:sz="4" w:space="0" w:color="000000"/>
            </w:tcBorders>
            <w:hideMark/>
          </w:tcPr>
          <w:p w14:paraId="5596054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7566A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B9561D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88167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2248" w:type="dxa"/>
            <w:tcBorders>
              <w:top w:val="single" w:sz="4" w:space="0" w:color="000000"/>
              <w:left w:val="single" w:sz="4" w:space="0" w:color="000000"/>
              <w:bottom w:val="single" w:sz="4" w:space="0" w:color="000000"/>
              <w:right w:val="single" w:sz="4" w:space="0" w:color="000000"/>
            </w:tcBorders>
            <w:hideMark/>
          </w:tcPr>
          <w:p w14:paraId="77D393C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0AD8E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3F564F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D322D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38FA936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FF66B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42605F1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CD669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2248" w:type="dxa"/>
            <w:tcBorders>
              <w:top w:val="single" w:sz="4" w:space="0" w:color="000000"/>
              <w:left w:val="single" w:sz="4" w:space="0" w:color="000000"/>
              <w:bottom w:val="single" w:sz="4" w:space="0" w:color="000000"/>
              <w:right w:val="single" w:sz="4" w:space="0" w:color="000000"/>
            </w:tcBorders>
            <w:hideMark/>
          </w:tcPr>
          <w:p w14:paraId="6889785B"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7CDB2A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7EF3A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48A103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1F9BEE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0C63E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51B48DB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62BEF1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248" w:type="dxa"/>
            <w:tcBorders>
              <w:top w:val="single" w:sz="4" w:space="0" w:color="000000"/>
              <w:left w:val="single" w:sz="4" w:space="0" w:color="000000"/>
              <w:bottom w:val="single" w:sz="4" w:space="0" w:color="000000"/>
              <w:right w:val="single" w:sz="4" w:space="0" w:color="000000"/>
            </w:tcBorders>
            <w:hideMark/>
          </w:tcPr>
          <w:p w14:paraId="5E7FE5A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6B99F6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C8549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70524BE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2152" w:type="dxa"/>
            <w:tcBorders>
              <w:top w:val="single" w:sz="4" w:space="0" w:color="000000"/>
              <w:left w:val="single" w:sz="4" w:space="0" w:color="000000"/>
              <w:bottom w:val="single" w:sz="4" w:space="0" w:color="000000"/>
              <w:right w:val="single" w:sz="4" w:space="0" w:color="000000"/>
            </w:tcBorders>
            <w:hideMark/>
          </w:tcPr>
          <w:p w14:paraId="2037A90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25B400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4335734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6AD3CF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1.7</w:t>
            </w:r>
          </w:p>
        </w:tc>
        <w:tc>
          <w:tcPr>
            <w:tcW w:w="2248" w:type="dxa"/>
            <w:tcBorders>
              <w:top w:val="single" w:sz="4" w:space="0" w:color="000000"/>
              <w:left w:val="single" w:sz="4" w:space="0" w:color="000000"/>
              <w:bottom w:val="single" w:sz="4" w:space="0" w:color="000000"/>
              <w:right w:val="single" w:sz="4" w:space="0" w:color="000000"/>
            </w:tcBorders>
            <w:hideMark/>
          </w:tcPr>
          <w:p w14:paraId="0F07710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2B88932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1012" w:type="dxa"/>
            <w:tcBorders>
              <w:top w:val="single" w:sz="4" w:space="0" w:color="000000"/>
              <w:left w:val="single" w:sz="4" w:space="0" w:color="000000"/>
              <w:bottom w:val="single" w:sz="4" w:space="0" w:color="000000"/>
              <w:right w:val="single" w:sz="4" w:space="0" w:color="000000"/>
            </w:tcBorders>
            <w:hideMark/>
          </w:tcPr>
          <w:p w14:paraId="3181348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4C9DD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w:t>
            </w:r>
          </w:p>
        </w:tc>
        <w:tc>
          <w:tcPr>
            <w:tcW w:w="2152" w:type="dxa"/>
            <w:tcBorders>
              <w:top w:val="single" w:sz="4" w:space="0" w:color="000000"/>
              <w:left w:val="single" w:sz="4" w:space="0" w:color="000000"/>
              <w:bottom w:val="single" w:sz="4" w:space="0" w:color="000000"/>
              <w:right w:val="single" w:sz="4" w:space="0" w:color="000000"/>
            </w:tcBorders>
            <w:hideMark/>
          </w:tcPr>
          <w:p w14:paraId="0F4B7CD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E000E6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3FD108F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493B61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61BE828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ru-RU"/>
              </w:rPr>
              <w:t xml:space="preserve">ВСЕГО: </w:t>
            </w:r>
          </w:p>
        </w:tc>
        <w:tc>
          <w:tcPr>
            <w:tcW w:w="930" w:type="dxa"/>
            <w:tcBorders>
              <w:top w:val="single" w:sz="4" w:space="0" w:color="000000"/>
              <w:left w:val="single" w:sz="4" w:space="0" w:color="000000"/>
              <w:bottom w:val="single" w:sz="4" w:space="0" w:color="000000"/>
              <w:right w:val="single" w:sz="4" w:space="0" w:color="000000"/>
            </w:tcBorders>
            <w:hideMark/>
          </w:tcPr>
          <w:p w14:paraId="64A1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w:t>
            </w:r>
          </w:p>
        </w:tc>
        <w:tc>
          <w:tcPr>
            <w:tcW w:w="1012" w:type="dxa"/>
            <w:tcBorders>
              <w:top w:val="single" w:sz="4" w:space="0" w:color="000000"/>
              <w:left w:val="single" w:sz="4" w:space="0" w:color="000000"/>
              <w:bottom w:val="single" w:sz="4" w:space="0" w:color="000000"/>
              <w:right w:val="single" w:sz="4" w:space="0" w:color="000000"/>
            </w:tcBorders>
          </w:tcPr>
          <w:p w14:paraId="1B3B41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4B3D652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0D5D5E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520FB64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949ED9A"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51514A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lang w:val="en-US"/>
              </w:rPr>
              <w:t>2.</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36B0D78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2 год обучения</w:t>
            </w:r>
          </w:p>
        </w:tc>
      </w:tr>
      <w:tr w:rsidR="00736DAA" w:rsidRPr="00736DAA" w14:paraId="2FDB69A9"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42CFB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CB2527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5012FC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036A76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26510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0C86DC6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2CC22A3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32032BF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F7149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2</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827C81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7933AC5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4E674F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C6F850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0D507D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63FE68B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A5DA30D"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EBA58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2.3</w:t>
            </w:r>
          </w:p>
        </w:tc>
        <w:tc>
          <w:tcPr>
            <w:tcW w:w="2248" w:type="dxa"/>
            <w:tcBorders>
              <w:top w:val="single" w:sz="4" w:space="0" w:color="000000"/>
              <w:left w:val="single" w:sz="4" w:space="0" w:color="000000"/>
              <w:bottom w:val="single" w:sz="4" w:space="0" w:color="000000"/>
              <w:right w:val="single" w:sz="4" w:space="0" w:color="000000"/>
            </w:tcBorders>
            <w:hideMark/>
          </w:tcPr>
          <w:p w14:paraId="0DD4BD9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5791E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29977E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99E28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2E957B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37B51E7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11C09DF7"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54506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2.4</w:t>
            </w:r>
          </w:p>
        </w:tc>
        <w:tc>
          <w:tcPr>
            <w:tcW w:w="2248" w:type="dxa"/>
            <w:tcBorders>
              <w:top w:val="single" w:sz="4" w:space="0" w:color="000000"/>
              <w:left w:val="single" w:sz="4" w:space="0" w:color="000000"/>
              <w:bottom w:val="single" w:sz="4" w:space="0" w:color="000000"/>
              <w:right w:val="single" w:sz="4" w:space="0" w:color="000000"/>
            </w:tcBorders>
            <w:hideMark/>
          </w:tcPr>
          <w:p w14:paraId="3427D72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передвижений</w:t>
            </w:r>
          </w:p>
        </w:tc>
        <w:tc>
          <w:tcPr>
            <w:tcW w:w="930" w:type="dxa"/>
            <w:tcBorders>
              <w:top w:val="single" w:sz="4" w:space="0" w:color="000000"/>
              <w:left w:val="single" w:sz="4" w:space="0" w:color="000000"/>
              <w:bottom w:val="single" w:sz="4" w:space="0" w:color="000000"/>
              <w:right w:val="single" w:sz="4" w:space="0" w:color="000000"/>
            </w:tcBorders>
            <w:hideMark/>
          </w:tcPr>
          <w:p w14:paraId="7776460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F68E6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6102F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2BAA3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1D3192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5726A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578BE4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2.5</w:t>
            </w:r>
          </w:p>
        </w:tc>
        <w:tc>
          <w:tcPr>
            <w:tcW w:w="2248" w:type="dxa"/>
            <w:tcBorders>
              <w:top w:val="single" w:sz="4" w:space="0" w:color="000000"/>
              <w:left w:val="single" w:sz="4" w:space="0" w:color="000000"/>
              <w:bottom w:val="single" w:sz="4" w:space="0" w:color="000000"/>
              <w:right w:val="single" w:sz="4" w:space="0" w:color="000000"/>
            </w:tcBorders>
            <w:hideMark/>
          </w:tcPr>
          <w:p w14:paraId="2427C6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борьбы</w:t>
            </w:r>
          </w:p>
        </w:tc>
        <w:tc>
          <w:tcPr>
            <w:tcW w:w="930" w:type="dxa"/>
            <w:tcBorders>
              <w:top w:val="single" w:sz="4" w:space="0" w:color="000000"/>
              <w:left w:val="single" w:sz="4" w:space="0" w:color="000000"/>
              <w:bottom w:val="single" w:sz="4" w:space="0" w:color="000000"/>
              <w:right w:val="single" w:sz="4" w:space="0" w:color="000000"/>
            </w:tcBorders>
            <w:hideMark/>
          </w:tcPr>
          <w:p w14:paraId="24EED65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79A13F5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A08AD6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79F006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839394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0BDCAC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72573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2.6</w:t>
            </w:r>
          </w:p>
        </w:tc>
        <w:tc>
          <w:tcPr>
            <w:tcW w:w="2248" w:type="dxa"/>
            <w:tcBorders>
              <w:top w:val="single" w:sz="4" w:space="0" w:color="000000"/>
              <w:left w:val="single" w:sz="4" w:space="0" w:color="000000"/>
              <w:bottom w:val="single" w:sz="4" w:space="0" w:color="000000"/>
              <w:right w:val="single" w:sz="4" w:space="0" w:color="000000"/>
            </w:tcBorders>
            <w:hideMark/>
          </w:tcPr>
          <w:p w14:paraId="4588B990"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ударов</w:t>
            </w:r>
          </w:p>
        </w:tc>
        <w:tc>
          <w:tcPr>
            <w:tcW w:w="930" w:type="dxa"/>
            <w:tcBorders>
              <w:top w:val="single" w:sz="4" w:space="0" w:color="000000"/>
              <w:left w:val="single" w:sz="4" w:space="0" w:color="000000"/>
              <w:bottom w:val="single" w:sz="4" w:space="0" w:color="000000"/>
              <w:right w:val="single" w:sz="4" w:space="0" w:color="000000"/>
            </w:tcBorders>
            <w:hideMark/>
          </w:tcPr>
          <w:p w14:paraId="2943A8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39D37E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176FBF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CAC81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70EB3E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технично удары</w:t>
            </w:r>
          </w:p>
        </w:tc>
      </w:tr>
      <w:tr w:rsidR="00736DAA" w:rsidRPr="00736DAA" w14:paraId="0F9FB83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BD87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2248" w:type="dxa"/>
            <w:tcBorders>
              <w:top w:val="single" w:sz="4" w:space="0" w:color="000000"/>
              <w:left w:val="single" w:sz="4" w:space="0" w:color="000000"/>
              <w:bottom w:val="single" w:sz="4" w:space="0" w:color="000000"/>
              <w:right w:val="single" w:sz="4" w:space="0" w:color="000000"/>
            </w:tcBorders>
            <w:hideMark/>
          </w:tcPr>
          <w:p w14:paraId="299214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641CA1E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97B93B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4DF0FA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0C674A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71ACDC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127D9492"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D6B90C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2248" w:type="dxa"/>
            <w:tcBorders>
              <w:top w:val="single" w:sz="4" w:space="0" w:color="000000"/>
              <w:left w:val="single" w:sz="4" w:space="0" w:color="000000"/>
              <w:bottom w:val="single" w:sz="4" w:space="0" w:color="000000"/>
              <w:right w:val="single" w:sz="4" w:space="0" w:color="000000"/>
            </w:tcBorders>
            <w:hideMark/>
          </w:tcPr>
          <w:p w14:paraId="229D872C"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105760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030CADF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87B7F8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54D835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597254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491FD24C"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76B969F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4223537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6046E11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A36F5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6D1D5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7A0B0C9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4EFA8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r w:rsidR="00736DAA" w:rsidRPr="00736DAA" w14:paraId="31731D69"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64D3965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3</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243C1EB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3, 4, 5 год обучения</w:t>
            </w:r>
          </w:p>
        </w:tc>
      </w:tr>
      <w:tr w:rsidR="00736DAA" w:rsidRPr="00736DAA" w14:paraId="1B2A323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83C113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36C930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1750D0D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126911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63C6328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458D9D8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64E0B26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476791A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CD5B6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3</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6DB81E3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4B6D3B1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387FCF7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A4715B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3418251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1D5455A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359E147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4BC2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3.3</w:t>
            </w:r>
          </w:p>
        </w:tc>
        <w:tc>
          <w:tcPr>
            <w:tcW w:w="2248" w:type="dxa"/>
            <w:tcBorders>
              <w:top w:val="single" w:sz="4" w:space="0" w:color="000000"/>
              <w:left w:val="single" w:sz="4" w:space="0" w:color="000000"/>
              <w:bottom w:val="single" w:sz="4" w:space="0" w:color="000000"/>
              <w:right w:val="single" w:sz="4" w:space="0" w:color="000000"/>
            </w:tcBorders>
            <w:hideMark/>
          </w:tcPr>
          <w:p w14:paraId="54768A3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2A0E6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51B78E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9ED06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65190B3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CD07ED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4384CD1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0C83A20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3.4</w:t>
            </w:r>
          </w:p>
        </w:tc>
        <w:tc>
          <w:tcPr>
            <w:tcW w:w="2248" w:type="dxa"/>
            <w:tcBorders>
              <w:top w:val="single" w:sz="4" w:space="0" w:color="000000"/>
              <w:left w:val="single" w:sz="4" w:space="0" w:color="000000"/>
              <w:bottom w:val="single" w:sz="4" w:space="0" w:color="000000"/>
              <w:right w:val="single" w:sz="4" w:space="0" w:color="000000"/>
            </w:tcBorders>
            <w:hideMark/>
          </w:tcPr>
          <w:p w14:paraId="30EA9725"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2B5224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9F20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064BB9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20A6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04DA3DE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D06B391"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8BC9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3.5</w:t>
            </w:r>
          </w:p>
        </w:tc>
        <w:tc>
          <w:tcPr>
            <w:tcW w:w="2248" w:type="dxa"/>
            <w:tcBorders>
              <w:top w:val="single" w:sz="4" w:space="0" w:color="000000"/>
              <w:left w:val="single" w:sz="4" w:space="0" w:color="000000"/>
              <w:bottom w:val="single" w:sz="4" w:space="0" w:color="000000"/>
              <w:right w:val="single" w:sz="4" w:space="0" w:color="000000"/>
            </w:tcBorders>
            <w:hideMark/>
          </w:tcPr>
          <w:p w14:paraId="55267A1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4025E29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0871F9A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783EDE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B4AE6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386FF8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0EE823D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523985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3.6</w:t>
            </w:r>
          </w:p>
        </w:tc>
        <w:tc>
          <w:tcPr>
            <w:tcW w:w="2248" w:type="dxa"/>
            <w:tcBorders>
              <w:top w:val="single" w:sz="4" w:space="0" w:color="000000"/>
              <w:left w:val="single" w:sz="4" w:space="0" w:color="000000"/>
              <w:bottom w:val="single" w:sz="4" w:space="0" w:color="000000"/>
              <w:right w:val="single" w:sz="4" w:space="0" w:color="000000"/>
            </w:tcBorders>
            <w:hideMark/>
          </w:tcPr>
          <w:p w14:paraId="71992E0E"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1C88BC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4A53CB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1217EB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ABF4E0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582141D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642FC0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7AB381D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3.7</w:t>
            </w:r>
          </w:p>
        </w:tc>
        <w:tc>
          <w:tcPr>
            <w:tcW w:w="2248" w:type="dxa"/>
            <w:tcBorders>
              <w:top w:val="single" w:sz="4" w:space="0" w:color="000000"/>
              <w:left w:val="single" w:sz="4" w:space="0" w:color="000000"/>
              <w:bottom w:val="single" w:sz="4" w:space="0" w:color="000000"/>
              <w:right w:val="single" w:sz="4" w:space="0" w:color="000000"/>
            </w:tcBorders>
            <w:hideMark/>
          </w:tcPr>
          <w:p w14:paraId="5388D851"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43DF72B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6E40C7C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63CC2F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2410FF1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B17AC8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78E5E43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2CB86D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3.8</w:t>
            </w:r>
          </w:p>
        </w:tc>
        <w:tc>
          <w:tcPr>
            <w:tcW w:w="2248" w:type="dxa"/>
            <w:tcBorders>
              <w:top w:val="single" w:sz="4" w:space="0" w:color="000000"/>
              <w:left w:val="single" w:sz="4" w:space="0" w:color="000000"/>
              <w:bottom w:val="single" w:sz="4" w:space="0" w:color="000000"/>
              <w:right w:val="single" w:sz="4" w:space="0" w:color="000000"/>
            </w:tcBorders>
            <w:hideMark/>
          </w:tcPr>
          <w:p w14:paraId="7500A7F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hideMark/>
          </w:tcPr>
          <w:p w14:paraId="3538A1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1012" w:type="dxa"/>
            <w:tcBorders>
              <w:top w:val="single" w:sz="4" w:space="0" w:color="000000"/>
              <w:left w:val="single" w:sz="4" w:space="0" w:color="000000"/>
              <w:bottom w:val="single" w:sz="4" w:space="0" w:color="000000"/>
              <w:right w:val="single" w:sz="4" w:space="0" w:color="000000"/>
            </w:tcBorders>
            <w:hideMark/>
          </w:tcPr>
          <w:p w14:paraId="58AA8F0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223D8A2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2152" w:type="dxa"/>
            <w:tcBorders>
              <w:top w:val="single" w:sz="4" w:space="0" w:color="000000"/>
              <w:left w:val="single" w:sz="4" w:space="0" w:color="000000"/>
              <w:bottom w:val="single" w:sz="4" w:space="0" w:color="000000"/>
              <w:right w:val="single" w:sz="4" w:space="0" w:color="000000"/>
            </w:tcBorders>
            <w:hideMark/>
          </w:tcPr>
          <w:p w14:paraId="2DEAFE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2B445E6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656FE478"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266FF8A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30A3ECC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1BBF3F4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12EC188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0674FB2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50D415C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7353805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39B23E2" w14:textId="77777777" w:rsidTr="00736DAA">
        <w:tc>
          <w:tcPr>
            <w:tcW w:w="646" w:type="dxa"/>
            <w:tcBorders>
              <w:top w:val="single" w:sz="4" w:space="0" w:color="000000"/>
              <w:left w:val="single" w:sz="4" w:space="0" w:color="000000"/>
              <w:bottom w:val="single" w:sz="4" w:space="0" w:color="000000"/>
              <w:right w:val="single" w:sz="4" w:space="0" w:color="000000"/>
            </w:tcBorders>
            <w:hideMark/>
          </w:tcPr>
          <w:p w14:paraId="109CBF7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lang w:val="en-US"/>
              </w:rPr>
            </w:pPr>
            <w:r w:rsidRPr="00736DAA">
              <w:rPr>
                <w:rFonts w:ascii="Times New Roman" w:eastAsia="Calibri" w:hAnsi="Times New Roman" w:cs="Times New Roman"/>
                <w:b/>
                <w:sz w:val="24"/>
                <w:szCs w:val="24"/>
              </w:rPr>
              <w:t>4</w:t>
            </w:r>
            <w:r w:rsidRPr="00736DAA">
              <w:rPr>
                <w:rFonts w:ascii="Times New Roman" w:eastAsia="Calibri" w:hAnsi="Times New Roman" w:cs="Times New Roman"/>
                <w:b/>
                <w:sz w:val="24"/>
                <w:szCs w:val="24"/>
                <w:lang w:val="en-US"/>
              </w:rPr>
              <w:t>.</w:t>
            </w:r>
          </w:p>
        </w:tc>
        <w:tc>
          <w:tcPr>
            <w:tcW w:w="9421" w:type="dxa"/>
            <w:gridSpan w:val="7"/>
            <w:tcBorders>
              <w:top w:val="single" w:sz="4" w:space="0" w:color="000000"/>
              <w:left w:val="single" w:sz="4" w:space="0" w:color="000000"/>
              <w:bottom w:val="single" w:sz="4" w:space="0" w:color="000000"/>
              <w:right w:val="single" w:sz="4" w:space="0" w:color="000000"/>
            </w:tcBorders>
            <w:hideMark/>
          </w:tcPr>
          <w:p w14:paraId="6869F2F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b/>
                <w:sz w:val="24"/>
                <w:szCs w:val="24"/>
              </w:rPr>
              <w:t>6, 7 год обучения</w:t>
            </w:r>
          </w:p>
        </w:tc>
      </w:tr>
      <w:tr w:rsidR="00736DAA" w:rsidRPr="00736DAA" w14:paraId="59995E2B"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1BC5E6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.1</w:t>
            </w:r>
          </w:p>
        </w:tc>
        <w:tc>
          <w:tcPr>
            <w:tcW w:w="2248" w:type="dxa"/>
            <w:tcBorders>
              <w:top w:val="single" w:sz="4" w:space="0" w:color="000000"/>
              <w:left w:val="single" w:sz="4" w:space="0" w:color="000000"/>
              <w:bottom w:val="single" w:sz="4" w:space="0" w:color="000000"/>
              <w:right w:val="single" w:sz="4" w:space="0" w:color="000000"/>
            </w:tcBorders>
            <w:hideMark/>
          </w:tcPr>
          <w:p w14:paraId="227DA1C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lang w:val="en-US"/>
              </w:rPr>
              <w:t>Теория</w:t>
            </w:r>
          </w:p>
        </w:tc>
        <w:tc>
          <w:tcPr>
            <w:tcW w:w="930" w:type="dxa"/>
            <w:tcBorders>
              <w:top w:val="single" w:sz="4" w:space="0" w:color="000000"/>
              <w:left w:val="single" w:sz="4" w:space="0" w:color="000000"/>
              <w:bottom w:val="single" w:sz="4" w:space="0" w:color="000000"/>
              <w:right w:val="single" w:sz="4" w:space="0" w:color="000000"/>
            </w:tcBorders>
            <w:hideMark/>
          </w:tcPr>
          <w:p w14:paraId="48B52B4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012" w:type="dxa"/>
            <w:tcBorders>
              <w:top w:val="single" w:sz="4" w:space="0" w:color="000000"/>
              <w:left w:val="single" w:sz="4" w:space="0" w:color="000000"/>
              <w:bottom w:val="single" w:sz="4" w:space="0" w:color="000000"/>
              <w:right w:val="single" w:sz="4" w:space="0" w:color="000000"/>
            </w:tcBorders>
            <w:hideMark/>
          </w:tcPr>
          <w:p w14:paraId="6949717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1261" w:type="dxa"/>
            <w:tcBorders>
              <w:top w:val="single" w:sz="4" w:space="0" w:color="000000"/>
              <w:left w:val="single" w:sz="4" w:space="0" w:color="000000"/>
              <w:bottom w:val="single" w:sz="4" w:space="0" w:color="000000"/>
              <w:right w:val="single" w:sz="4" w:space="0" w:color="000000"/>
            </w:tcBorders>
            <w:hideMark/>
          </w:tcPr>
          <w:p w14:paraId="4193EBE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2152" w:type="dxa"/>
            <w:tcBorders>
              <w:top w:val="single" w:sz="4" w:space="0" w:color="000000"/>
              <w:left w:val="single" w:sz="4" w:space="0" w:color="000000"/>
              <w:bottom w:val="single" w:sz="4" w:space="0" w:color="000000"/>
              <w:right w:val="single" w:sz="4" w:space="0" w:color="000000"/>
            </w:tcBorders>
            <w:hideMark/>
          </w:tcPr>
          <w:p w14:paraId="62CDE3C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Беседа, объяснение во время показа упр-й</w:t>
            </w:r>
          </w:p>
        </w:tc>
        <w:tc>
          <w:tcPr>
            <w:tcW w:w="1811" w:type="dxa"/>
            <w:tcBorders>
              <w:top w:val="single" w:sz="4" w:space="0" w:color="000000"/>
              <w:left w:val="single" w:sz="4" w:space="0" w:color="000000"/>
              <w:bottom w:val="single" w:sz="4" w:space="0" w:color="000000"/>
              <w:right w:val="single" w:sz="4" w:space="0" w:color="000000"/>
            </w:tcBorders>
            <w:hideMark/>
          </w:tcPr>
          <w:p w14:paraId="0FA8CBA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Тестирование на знание теоретического материала</w:t>
            </w:r>
          </w:p>
        </w:tc>
      </w:tr>
      <w:tr w:rsidR="00736DAA" w:rsidRPr="00736DAA" w14:paraId="64674874"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BBE80A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4</w:t>
            </w:r>
            <w:r w:rsidRPr="00736DAA">
              <w:rPr>
                <w:rFonts w:ascii="Times New Roman" w:eastAsia="Calibri" w:hAnsi="Times New Roman" w:cs="Times New Roman"/>
                <w:sz w:val="24"/>
                <w:szCs w:val="24"/>
                <w:lang w:val="en-US"/>
              </w:rPr>
              <w:t>.2</w:t>
            </w:r>
          </w:p>
        </w:tc>
        <w:tc>
          <w:tcPr>
            <w:tcW w:w="2248" w:type="dxa"/>
            <w:tcBorders>
              <w:top w:val="single" w:sz="4" w:space="0" w:color="000000"/>
              <w:left w:val="single" w:sz="4" w:space="0" w:color="000000"/>
              <w:bottom w:val="single" w:sz="4" w:space="0" w:color="000000"/>
              <w:right w:val="single" w:sz="4" w:space="0" w:color="000000"/>
            </w:tcBorders>
            <w:hideMark/>
          </w:tcPr>
          <w:p w14:paraId="065B134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Общеразвивающие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6EFFB8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1012" w:type="dxa"/>
            <w:tcBorders>
              <w:top w:val="single" w:sz="4" w:space="0" w:color="000000"/>
              <w:left w:val="single" w:sz="4" w:space="0" w:color="000000"/>
              <w:bottom w:val="single" w:sz="4" w:space="0" w:color="000000"/>
              <w:right w:val="single" w:sz="4" w:space="0" w:color="000000"/>
            </w:tcBorders>
            <w:hideMark/>
          </w:tcPr>
          <w:p w14:paraId="63521BE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60069BD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70</w:t>
            </w:r>
          </w:p>
        </w:tc>
        <w:tc>
          <w:tcPr>
            <w:tcW w:w="2152" w:type="dxa"/>
            <w:tcBorders>
              <w:top w:val="single" w:sz="4" w:space="0" w:color="000000"/>
              <w:left w:val="single" w:sz="4" w:space="0" w:color="000000"/>
              <w:bottom w:val="single" w:sz="4" w:space="0" w:color="000000"/>
              <w:right w:val="single" w:sz="4" w:space="0" w:color="000000"/>
            </w:tcBorders>
            <w:hideMark/>
          </w:tcPr>
          <w:p w14:paraId="7895057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7FF337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Сдача нормативов по ОФП</w:t>
            </w:r>
          </w:p>
        </w:tc>
      </w:tr>
      <w:tr w:rsidR="00736DAA" w:rsidRPr="00736DAA" w14:paraId="4B13256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6953889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4.3</w:t>
            </w:r>
          </w:p>
        </w:tc>
        <w:tc>
          <w:tcPr>
            <w:tcW w:w="2248" w:type="dxa"/>
            <w:tcBorders>
              <w:top w:val="single" w:sz="4" w:space="0" w:color="000000"/>
              <w:left w:val="single" w:sz="4" w:space="0" w:color="000000"/>
              <w:bottom w:val="single" w:sz="4" w:space="0" w:color="000000"/>
              <w:right w:val="single" w:sz="4" w:space="0" w:color="000000"/>
            </w:tcBorders>
            <w:hideMark/>
          </w:tcPr>
          <w:p w14:paraId="44AD069D"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Специальные упражнения</w:t>
            </w:r>
          </w:p>
        </w:tc>
        <w:tc>
          <w:tcPr>
            <w:tcW w:w="930" w:type="dxa"/>
            <w:tcBorders>
              <w:top w:val="single" w:sz="4" w:space="0" w:color="000000"/>
              <w:left w:val="single" w:sz="4" w:space="0" w:color="000000"/>
              <w:bottom w:val="single" w:sz="4" w:space="0" w:color="000000"/>
              <w:right w:val="single" w:sz="4" w:space="0" w:color="000000"/>
            </w:tcBorders>
            <w:hideMark/>
          </w:tcPr>
          <w:p w14:paraId="3CE3A07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1012" w:type="dxa"/>
            <w:tcBorders>
              <w:top w:val="single" w:sz="4" w:space="0" w:color="000000"/>
              <w:left w:val="single" w:sz="4" w:space="0" w:color="000000"/>
              <w:bottom w:val="single" w:sz="4" w:space="0" w:color="000000"/>
              <w:right w:val="single" w:sz="4" w:space="0" w:color="000000"/>
            </w:tcBorders>
            <w:hideMark/>
          </w:tcPr>
          <w:p w14:paraId="03907AA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58BE4F0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62</w:t>
            </w:r>
          </w:p>
        </w:tc>
        <w:tc>
          <w:tcPr>
            <w:tcW w:w="2152" w:type="dxa"/>
            <w:tcBorders>
              <w:top w:val="single" w:sz="4" w:space="0" w:color="000000"/>
              <w:left w:val="single" w:sz="4" w:space="0" w:color="000000"/>
              <w:bottom w:val="single" w:sz="4" w:space="0" w:color="000000"/>
              <w:right w:val="single" w:sz="4" w:space="0" w:color="000000"/>
            </w:tcBorders>
            <w:hideMark/>
          </w:tcPr>
          <w:p w14:paraId="17EBA5A1"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463DC7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r w:rsidRPr="00736DAA">
              <w:rPr>
                <w:rFonts w:ascii="Times New Roman" w:eastAsia="Calibri" w:hAnsi="Times New Roman" w:cs="Times New Roman"/>
                <w:sz w:val="24"/>
                <w:szCs w:val="24"/>
              </w:rPr>
              <w:t>Правильность выполнение упражнений</w:t>
            </w:r>
          </w:p>
        </w:tc>
      </w:tr>
      <w:tr w:rsidR="00736DAA" w:rsidRPr="00736DAA" w14:paraId="2DB4EC0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388E606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4.4</w:t>
            </w:r>
          </w:p>
        </w:tc>
        <w:tc>
          <w:tcPr>
            <w:tcW w:w="2248" w:type="dxa"/>
            <w:tcBorders>
              <w:top w:val="single" w:sz="4" w:space="0" w:color="000000"/>
              <w:left w:val="single" w:sz="4" w:space="0" w:color="000000"/>
              <w:bottom w:val="single" w:sz="4" w:space="0" w:color="000000"/>
              <w:right w:val="single" w:sz="4" w:space="0" w:color="000000"/>
            </w:tcBorders>
            <w:hideMark/>
          </w:tcPr>
          <w:p w14:paraId="4915C2B6"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Техника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62DB91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1C74CBC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7BA392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4E2F7F4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игры</w:t>
            </w:r>
          </w:p>
        </w:tc>
        <w:tc>
          <w:tcPr>
            <w:tcW w:w="1811" w:type="dxa"/>
            <w:tcBorders>
              <w:top w:val="single" w:sz="4" w:space="0" w:color="000000"/>
              <w:left w:val="single" w:sz="4" w:space="0" w:color="000000"/>
              <w:bottom w:val="single" w:sz="4" w:space="0" w:color="000000"/>
              <w:right w:val="single" w:sz="4" w:space="0" w:color="000000"/>
            </w:tcBorders>
            <w:hideMark/>
          </w:tcPr>
          <w:p w14:paraId="0F32DF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2E49C563"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10CF505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4.5</w:t>
            </w:r>
          </w:p>
        </w:tc>
        <w:tc>
          <w:tcPr>
            <w:tcW w:w="2248" w:type="dxa"/>
            <w:tcBorders>
              <w:top w:val="single" w:sz="4" w:space="0" w:color="000000"/>
              <w:left w:val="single" w:sz="4" w:space="0" w:color="000000"/>
              <w:bottom w:val="single" w:sz="4" w:space="0" w:color="000000"/>
              <w:right w:val="single" w:sz="4" w:space="0" w:color="000000"/>
            </w:tcBorders>
            <w:hideMark/>
          </w:tcPr>
          <w:p w14:paraId="7C49C8E2"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Защита от нападения</w:t>
            </w:r>
          </w:p>
        </w:tc>
        <w:tc>
          <w:tcPr>
            <w:tcW w:w="930" w:type="dxa"/>
            <w:tcBorders>
              <w:top w:val="single" w:sz="4" w:space="0" w:color="000000"/>
              <w:left w:val="single" w:sz="4" w:space="0" w:color="000000"/>
              <w:bottom w:val="single" w:sz="4" w:space="0" w:color="000000"/>
              <w:right w:val="single" w:sz="4" w:space="0" w:color="000000"/>
            </w:tcBorders>
            <w:hideMark/>
          </w:tcPr>
          <w:p w14:paraId="35AC778B"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3472E9A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3779D9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5895E6F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w:t>
            </w:r>
          </w:p>
        </w:tc>
        <w:tc>
          <w:tcPr>
            <w:tcW w:w="1811" w:type="dxa"/>
            <w:tcBorders>
              <w:top w:val="single" w:sz="4" w:space="0" w:color="000000"/>
              <w:left w:val="single" w:sz="4" w:space="0" w:color="000000"/>
              <w:bottom w:val="single" w:sz="4" w:space="0" w:color="000000"/>
              <w:right w:val="single" w:sz="4" w:space="0" w:color="000000"/>
            </w:tcBorders>
            <w:hideMark/>
          </w:tcPr>
          <w:p w14:paraId="09CA3B1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защитные упражнения</w:t>
            </w:r>
          </w:p>
        </w:tc>
      </w:tr>
      <w:tr w:rsidR="00736DAA" w:rsidRPr="00736DAA" w14:paraId="5417C360"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5F262D3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4.6</w:t>
            </w:r>
          </w:p>
        </w:tc>
        <w:tc>
          <w:tcPr>
            <w:tcW w:w="2248" w:type="dxa"/>
            <w:tcBorders>
              <w:top w:val="single" w:sz="4" w:space="0" w:color="000000"/>
              <w:left w:val="single" w:sz="4" w:space="0" w:color="000000"/>
              <w:bottom w:val="single" w:sz="4" w:space="0" w:color="000000"/>
              <w:right w:val="single" w:sz="4" w:space="0" w:color="000000"/>
            </w:tcBorders>
            <w:hideMark/>
          </w:tcPr>
          <w:p w14:paraId="56A2B243"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Тактика рукопашного боя</w:t>
            </w:r>
          </w:p>
        </w:tc>
        <w:tc>
          <w:tcPr>
            <w:tcW w:w="930" w:type="dxa"/>
            <w:tcBorders>
              <w:top w:val="single" w:sz="4" w:space="0" w:color="000000"/>
              <w:left w:val="single" w:sz="4" w:space="0" w:color="000000"/>
              <w:bottom w:val="single" w:sz="4" w:space="0" w:color="000000"/>
              <w:right w:val="single" w:sz="4" w:space="0" w:color="000000"/>
            </w:tcBorders>
            <w:hideMark/>
          </w:tcPr>
          <w:p w14:paraId="3A9D8F2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4989AAB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166859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151F052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6214D40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E7CC2C6"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hideMark/>
          </w:tcPr>
          <w:p w14:paraId="2EAF0CB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4.7</w:t>
            </w:r>
          </w:p>
        </w:tc>
        <w:tc>
          <w:tcPr>
            <w:tcW w:w="2248" w:type="dxa"/>
            <w:tcBorders>
              <w:top w:val="single" w:sz="4" w:space="0" w:color="000000"/>
              <w:left w:val="single" w:sz="4" w:space="0" w:color="000000"/>
              <w:bottom w:val="single" w:sz="4" w:space="0" w:color="000000"/>
              <w:right w:val="single" w:sz="4" w:space="0" w:color="000000"/>
            </w:tcBorders>
            <w:hideMark/>
          </w:tcPr>
          <w:p w14:paraId="0C88D12F"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Соревновательная техника</w:t>
            </w:r>
          </w:p>
        </w:tc>
        <w:tc>
          <w:tcPr>
            <w:tcW w:w="930" w:type="dxa"/>
            <w:tcBorders>
              <w:top w:val="single" w:sz="4" w:space="0" w:color="000000"/>
              <w:left w:val="single" w:sz="4" w:space="0" w:color="000000"/>
              <w:bottom w:val="single" w:sz="4" w:space="0" w:color="000000"/>
              <w:right w:val="single" w:sz="4" w:space="0" w:color="000000"/>
            </w:tcBorders>
            <w:hideMark/>
          </w:tcPr>
          <w:p w14:paraId="77CDAAB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1012" w:type="dxa"/>
            <w:tcBorders>
              <w:top w:val="single" w:sz="4" w:space="0" w:color="000000"/>
              <w:left w:val="single" w:sz="4" w:space="0" w:color="000000"/>
              <w:bottom w:val="single" w:sz="4" w:space="0" w:color="000000"/>
              <w:right w:val="single" w:sz="4" w:space="0" w:color="000000"/>
            </w:tcBorders>
            <w:hideMark/>
          </w:tcPr>
          <w:p w14:paraId="281B735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tc>
        <w:tc>
          <w:tcPr>
            <w:tcW w:w="1261" w:type="dxa"/>
            <w:tcBorders>
              <w:top w:val="single" w:sz="4" w:space="0" w:color="000000"/>
              <w:left w:val="single" w:sz="4" w:space="0" w:color="000000"/>
              <w:bottom w:val="single" w:sz="4" w:space="0" w:color="000000"/>
              <w:right w:val="single" w:sz="4" w:space="0" w:color="000000"/>
            </w:tcBorders>
            <w:hideMark/>
          </w:tcPr>
          <w:p w14:paraId="4023CAD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16</w:t>
            </w:r>
          </w:p>
        </w:tc>
        <w:tc>
          <w:tcPr>
            <w:tcW w:w="2152" w:type="dxa"/>
            <w:tcBorders>
              <w:top w:val="single" w:sz="4" w:space="0" w:color="000000"/>
              <w:left w:val="single" w:sz="4" w:space="0" w:color="000000"/>
              <w:bottom w:val="single" w:sz="4" w:space="0" w:color="000000"/>
              <w:right w:val="single" w:sz="4" w:space="0" w:color="000000"/>
            </w:tcBorders>
            <w:hideMark/>
          </w:tcPr>
          <w:p w14:paraId="382A2AFF"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44C040A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выполнять технико-тактические действия</w:t>
            </w:r>
          </w:p>
        </w:tc>
      </w:tr>
      <w:tr w:rsidR="00736DAA" w:rsidRPr="00736DAA" w14:paraId="19AB5AFE"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3348EEB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0FF997BA"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Подвижные игры</w:t>
            </w:r>
          </w:p>
        </w:tc>
        <w:tc>
          <w:tcPr>
            <w:tcW w:w="930" w:type="dxa"/>
            <w:tcBorders>
              <w:top w:val="single" w:sz="4" w:space="0" w:color="000000"/>
              <w:left w:val="single" w:sz="4" w:space="0" w:color="000000"/>
              <w:bottom w:val="single" w:sz="4" w:space="0" w:color="000000"/>
              <w:right w:val="single" w:sz="4" w:space="0" w:color="000000"/>
            </w:tcBorders>
          </w:tcPr>
          <w:p w14:paraId="753E807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012" w:type="dxa"/>
            <w:tcBorders>
              <w:top w:val="single" w:sz="4" w:space="0" w:color="000000"/>
              <w:left w:val="single" w:sz="4" w:space="0" w:color="000000"/>
              <w:bottom w:val="single" w:sz="4" w:space="0" w:color="000000"/>
              <w:right w:val="single" w:sz="4" w:space="0" w:color="000000"/>
            </w:tcBorders>
          </w:tcPr>
          <w:p w14:paraId="79D3B4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49B59166"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hideMark/>
          </w:tcPr>
          <w:p w14:paraId="5597D3CA"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Индивидуальная, групповая, учебно-тренировочные бои</w:t>
            </w:r>
          </w:p>
        </w:tc>
        <w:tc>
          <w:tcPr>
            <w:tcW w:w="1811" w:type="dxa"/>
            <w:tcBorders>
              <w:top w:val="single" w:sz="4" w:space="0" w:color="000000"/>
              <w:left w:val="single" w:sz="4" w:space="0" w:color="000000"/>
              <w:bottom w:val="single" w:sz="4" w:space="0" w:color="000000"/>
              <w:right w:val="single" w:sz="4" w:space="0" w:color="000000"/>
            </w:tcBorders>
            <w:hideMark/>
          </w:tcPr>
          <w:p w14:paraId="3CA4CF2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r w:rsidRPr="00736DAA">
              <w:rPr>
                <w:rFonts w:ascii="Times New Roman" w:eastAsia="Calibri" w:hAnsi="Times New Roman" w:cs="Times New Roman"/>
                <w:sz w:val="24"/>
                <w:szCs w:val="24"/>
              </w:rPr>
              <w:t>Сдача нормативов по ОФП</w:t>
            </w:r>
          </w:p>
        </w:tc>
      </w:tr>
      <w:tr w:rsidR="00736DAA" w:rsidRPr="00736DAA" w14:paraId="2BA40315" w14:textId="77777777" w:rsidTr="00736DAA">
        <w:trPr>
          <w:gridAfter w:val="1"/>
          <w:wAfter w:w="7" w:type="dxa"/>
        </w:trPr>
        <w:tc>
          <w:tcPr>
            <w:tcW w:w="646" w:type="dxa"/>
            <w:tcBorders>
              <w:top w:val="single" w:sz="4" w:space="0" w:color="000000"/>
              <w:left w:val="single" w:sz="4" w:space="0" w:color="000000"/>
              <w:bottom w:val="single" w:sz="4" w:space="0" w:color="000000"/>
              <w:right w:val="single" w:sz="4" w:space="0" w:color="000000"/>
            </w:tcBorders>
          </w:tcPr>
          <w:p w14:paraId="5DCE7D9D"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248" w:type="dxa"/>
            <w:tcBorders>
              <w:top w:val="single" w:sz="4" w:space="0" w:color="000000"/>
              <w:left w:val="single" w:sz="4" w:space="0" w:color="000000"/>
              <w:bottom w:val="single" w:sz="4" w:space="0" w:color="000000"/>
              <w:right w:val="single" w:sz="4" w:space="0" w:color="000000"/>
            </w:tcBorders>
            <w:hideMark/>
          </w:tcPr>
          <w:p w14:paraId="55B5EAD7" w14:textId="77777777" w:rsidR="00736DAA" w:rsidRPr="00736DAA" w:rsidRDefault="00736DAA" w:rsidP="00736DAA">
            <w:pPr>
              <w:widowControl w:val="0"/>
              <w:tabs>
                <w:tab w:val="center" w:pos="4677"/>
                <w:tab w:val="right" w:pos="9355"/>
              </w:tabs>
              <w:autoSpaceDE w:val="0"/>
              <w:autoSpaceDN w:val="0"/>
              <w:spacing w:after="200" w:line="276"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b/>
                <w:sz w:val="24"/>
                <w:szCs w:val="24"/>
                <w:lang w:eastAsia="ru-RU"/>
              </w:rPr>
              <w:t>ВСЕГО:</w:t>
            </w:r>
          </w:p>
        </w:tc>
        <w:tc>
          <w:tcPr>
            <w:tcW w:w="930" w:type="dxa"/>
            <w:tcBorders>
              <w:top w:val="single" w:sz="4" w:space="0" w:color="000000"/>
              <w:left w:val="single" w:sz="4" w:space="0" w:color="000000"/>
              <w:bottom w:val="single" w:sz="4" w:space="0" w:color="000000"/>
              <w:right w:val="single" w:sz="4" w:space="0" w:color="000000"/>
            </w:tcBorders>
            <w:hideMark/>
          </w:tcPr>
          <w:p w14:paraId="3EFF2F25"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216</w:t>
            </w:r>
          </w:p>
        </w:tc>
        <w:tc>
          <w:tcPr>
            <w:tcW w:w="1012" w:type="dxa"/>
            <w:tcBorders>
              <w:top w:val="single" w:sz="4" w:space="0" w:color="000000"/>
              <w:left w:val="single" w:sz="4" w:space="0" w:color="000000"/>
              <w:bottom w:val="single" w:sz="4" w:space="0" w:color="000000"/>
              <w:right w:val="single" w:sz="4" w:space="0" w:color="000000"/>
            </w:tcBorders>
          </w:tcPr>
          <w:p w14:paraId="5EC06DA4"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261" w:type="dxa"/>
            <w:tcBorders>
              <w:top w:val="single" w:sz="4" w:space="0" w:color="000000"/>
              <w:left w:val="single" w:sz="4" w:space="0" w:color="000000"/>
              <w:bottom w:val="single" w:sz="4" w:space="0" w:color="000000"/>
              <w:right w:val="single" w:sz="4" w:space="0" w:color="000000"/>
            </w:tcBorders>
          </w:tcPr>
          <w:p w14:paraId="173B063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2152" w:type="dxa"/>
            <w:tcBorders>
              <w:top w:val="single" w:sz="4" w:space="0" w:color="000000"/>
              <w:left w:val="single" w:sz="4" w:space="0" w:color="000000"/>
              <w:bottom w:val="single" w:sz="4" w:space="0" w:color="000000"/>
              <w:right w:val="single" w:sz="4" w:space="0" w:color="000000"/>
            </w:tcBorders>
          </w:tcPr>
          <w:p w14:paraId="4E6968EE"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c>
          <w:tcPr>
            <w:tcW w:w="1811" w:type="dxa"/>
            <w:tcBorders>
              <w:top w:val="single" w:sz="4" w:space="0" w:color="000000"/>
              <w:left w:val="single" w:sz="4" w:space="0" w:color="000000"/>
              <w:bottom w:val="single" w:sz="4" w:space="0" w:color="000000"/>
              <w:right w:val="single" w:sz="4" w:space="0" w:color="000000"/>
            </w:tcBorders>
          </w:tcPr>
          <w:p w14:paraId="3CEB5837"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rPr>
            </w:pPr>
          </w:p>
        </w:tc>
      </w:tr>
      <w:tr w:rsidR="00736DAA" w:rsidRPr="00736DAA" w14:paraId="41DE72B4" w14:textId="77777777" w:rsidTr="00736DAA">
        <w:trPr>
          <w:gridAfter w:val="1"/>
          <w:wAfter w:w="7" w:type="dxa"/>
          <w:trHeight w:val="465"/>
        </w:trPr>
        <w:tc>
          <w:tcPr>
            <w:tcW w:w="2894" w:type="dxa"/>
            <w:gridSpan w:val="2"/>
            <w:tcBorders>
              <w:top w:val="single" w:sz="4" w:space="0" w:color="000000"/>
              <w:left w:val="single" w:sz="4" w:space="0" w:color="000000"/>
              <w:bottom w:val="single" w:sz="4" w:space="0" w:color="000000"/>
              <w:right w:val="single" w:sz="4" w:space="0" w:color="000000"/>
            </w:tcBorders>
            <w:hideMark/>
          </w:tcPr>
          <w:p w14:paraId="4E1712F2"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ИТОГО ЧАСОВ</w:t>
            </w:r>
          </w:p>
        </w:tc>
        <w:tc>
          <w:tcPr>
            <w:tcW w:w="930" w:type="dxa"/>
            <w:tcBorders>
              <w:top w:val="single" w:sz="4" w:space="0" w:color="000000"/>
              <w:left w:val="single" w:sz="4" w:space="0" w:color="000000"/>
              <w:bottom w:val="single" w:sz="4" w:space="0" w:color="000000"/>
              <w:right w:val="single" w:sz="4" w:space="0" w:color="000000"/>
            </w:tcBorders>
            <w:hideMark/>
          </w:tcPr>
          <w:p w14:paraId="663EB158"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1440 часов</w:t>
            </w:r>
          </w:p>
        </w:tc>
        <w:tc>
          <w:tcPr>
            <w:tcW w:w="1012" w:type="dxa"/>
            <w:tcBorders>
              <w:top w:val="single" w:sz="4" w:space="0" w:color="000000"/>
              <w:left w:val="single" w:sz="4" w:space="0" w:color="000000"/>
              <w:bottom w:val="single" w:sz="4" w:space="0" w:color="000000"/>
              <w:right w:val="single" w:sz="4" w:space="0" w:color="000000"/>
            </w:tcBorders>
          </w:tcPr>
          <w:p w14:paraId="0E26583C"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261" w:type="dxa"/>
            <w:tcBorders>
              <w:top w:val="single" w:sz="4" w:space="0" w:color="000000"/>
              <w:left w:val="single" w:sz="4" w:space="0" w:color="000000"/>
              <w:bottom w:val="single" w:sz="4" w:space="0" w:color="000000"/>
              <w:right w:val="single" w:sz="4" w:space="0" w:color="000000"/>
            </w:tcBorders>
          </w:tcPr>
          <w:p w14:paraId="7013B269"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2152" w:type="dxa"/>
            <w:tcBorders>
              <w:top w:val="single" w:sz="4" w:space="0" w:color="000000"/>
              <w:left w:val="single" w:sz="4" w:space="0" w:color="000000"/>
              <w:bottom w:val="single" w:sz="4" w:space="0" w:color="000000"/>
              <w:right w:val="single" w:sz="4" w:space="0" w:color="000000"/>
            </w:tcBorders>
          </w:tcPr>
          <w:p w14:paraId="3EB06453"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c>
          <w:tcPr>
            <w:tcW w:w="1811" w:type="dxa"/>
            <w:tcBorders>
              <w:top w:val="single" w:sz="4" w:space="0" w:color="000000"/>
              <w:left w:val="single" w:sz="4" w:space="0" w:color="000000"/>
              <w:bottom w:val="single" w:sz="4" w:space="0" w:color="000000"/>
              <w:right w:val="single" w:sz="4" w:space="0" w:color="000000"/>
            </w:tcBorders>
          </w:tcPr>
          <w:p w14:paraId="10059980" w14:textId="77777777" w:rsidR="00736DAA" w:rsidRPr="00736DAA" w:rsidRDefault="00736DAA" w:rsidP="00736DAA">
            <w:pPr>
              <w:widowControl w:val="0"/>
              <w:autoSpaceDE w:val="0"/>
              <w:autoSpaceDN w:val="0"/>
              <w:spacing w:after="0" w:line="240" w:lineRule="auto"/>
              <w:jc w:val="center"/>
              <w:rPr>
                <w:rFonts w:ascii="Times New Roman" w:eastAsia="Calibri" w:hAnsi="Times New Roman" w:cs="Times New Roman"/>
                <w:sz w:val="24"/>
                <w:szCs w:val="24"/>
                <w:lang w:val="en-US"/>
              </w:rPr>
            </w:pPr>
          </w:p>
        </w:tc>
      </w:tr>
    </w:tbl>
    <w:p w14:paraId="0DE34DDE" w14:textId="77777777" w:rsidR="00736DAA" w:rsidRPr="00736DAA" w:rsidRDefault="00736DAA" w:rsidP="00736DAA">
      <w:pPr>
        <w:spacing w:after="0" w:line="276" w:lineRule="auto"/>
        <w:ind w:left="785"/>
        <w:contextualSpacing/>
        <w:rPr>
          <w:rFonts w:ascii="Times New Roman" w:eastAsia="Calibri" w:hAnsi="Times New Roman" w:cs="Times New Roman"/>
          <w:b/>
          <w:sz w:val="24"/>
          <w:szCs w:val="24"/>
        </w:rPr>
      </w:pPr>
    </w:p>
    <w:p w14:paraId="642EF565" w14:textId="77777777" w:rsidR="00736DAA" w:rsidRPr="00736DAA" w:rsidRDefault="00736DAA" w:rsidP="00736DAA">
      <w:p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3.Содержание программы</w:t>
      </w:r>
    </w:p>
    <w:p w14:paraId="788902E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1-ого года обучения</w:t>
      </w:r>
    </w:p>
    <w:p w14:paraId="3B4212C4"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70D6CCEE"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 Введение учащихся в мир рукопашного боя, усвоение значения наследуемых ценностей.</w:t>
      </w:r>
    </w:p>
    <w:p w14:paraId="7B80BD98"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 Развитие у учащихся стремление к познанию и самосовершенствованию.</w:t>
      </w:r>
    </w:p>
    <w:p w14:paraId="14F6693B"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 Формирование потребности в регулярных занятиях, формирование осмысленного отношения обучающихся к предлагаемым знаниям.</w:t>
      </w:r>
    </w:p>
    <w:p w14:paraId="4C2FBD65" w14:textId="77777777" w:rsidR="00736DAA" w:rsidRPr="00736DAA" w:rsidRDefault="00736DAA" w:rsidP="00736DAA">
      <w:pPr>
        <w:spacing w:after="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4. Организация условий для полезного заполнения свободного времени детей и подростков.</w:t>
      </w:r>
    </w:p>
    <w:p w14:paraId="5E81B809" w14:textId="77777777" w:rsidR="00736DAA" w:rsidRPr="00736DAA" w:rsidRDefault="00736DAA" w:rsidP="00736DAA">
      <w:pPr>
        <w:spacing w:after="0" w:line="276" w:lineRule="auto"/>
        <w:rPr>
          <w:rFonts w:ascii="Times New Roman" w:eastAsia="Calibri" w:hAnsi="Times New Roman" w:cs="Times New Roman"/>
          <w:sz w:val="24"/>
          <w:szCs w:val="24"/>
        </w:rPr>
      </w:pPr>
    </w:p>
    <w:p w14:paraId="317E2423"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4F3D17A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Введение.</w:t>
      </w:r>
    </w:p>
    <w:p w14:paraId="75C1195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Краткая характеристика, цель и задачи курса рукопашного боя. Правила гигиены, техники безопасности, культуры общения на занятиях в тренировочном зале, на улице, в лесу, вблизи водоемов. Двигательный режим. Значение занятий рукопашным боем для здоровья человека. Влияние режима дня, питания, физических нагрузок на повышение физической и интеллектуальной работоспособности.</w:t>
      </w:r>
    </w:p>
    <w:p w14:paraId="0BF5F6E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60CA1F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Рукопашный бой - история развития и совершенствования.</w:t>
      </w:r>
    </w:p>
    <w:p w14:paraId="5DADD8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русских богатырей в произведениях фольклора и литературы. Борьба и кулачные бои, как одна из любимых народных забав и основа состязательной мужской культуры русских.</w:t>
      </w:r>
    </w:p>
    <w:p w14:paraId="715465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Профессиональная борьба в цирке и балаганах.</w:t>
      </w:r>
    </w:p>
    <w:p w14:paraId="4DC6B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Обучение рукопашному и штыковому бою, а армии, в разные времена в России и других государствах.</w:t>
      </w:r>
    </w:p>
    <w:p w14:paraId="5B6DB4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рукопашного боя в настоящее время.</w:t>
      </w:r>
    </w:p>
    <w:p w14:paraId="1AA60E1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F77903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Духовно- нравственные основы и психофизиологические особенности рукопашного боя.</w:t>
      </w:r>
    </w:p>
    <w:p w14:paraId="58E3DA6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Образ воина как пример для подражания: развитое чувство справедливости, товарищества, взаимовыручки, патриотизма, сила духа и воля, доброта, свободолюбие, физическая сила.</w:t>
      </w:r>
    </w:p>
    <w:p w14:paraId="383F89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бой-продолжение боевых традиций, правильное понимание и совершенствование их принципов, основа воспитание высоких духовно нравственных качеств личности: любовь к традициям, истории, государству.</w:t>
      </w:r>
    </w:p>
    <w:p w14:paraId="787793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Особая роль занятий рукопашным боем заключается в духовно нравственном воспитании детей. В основе рукопашного боя лежат принципы, суть которых заключена в следующем:</w:t>
      </w:r>
    </w:p>
    <w:p w14:paraId="1E5224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Проявлять благородство.</w:t>
      </w:r>
    </w:p>
    <w:p w14:paraId="503F0D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Отстаивать справедливость.</w:t>
      </w:r>
    </w:p>
    <w:p w14:paraId="1E05FDD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Уважать старших.</w:t>
      </w:r>
    </w:p>
    <w:p w14:paraId="66E7D22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Защищать слабых.</w:t>
      </w:r>
    </w:p>
    <w:p w14:paraId="66772D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Помогать нуждающимся.</w:t>
      </w:r>
    </w:p>
    <w:p w14:paraId="052A3A5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использовать силу и умение во зло.</w:t>
      </w:r>
    </w:p>
    <w:p w14:paraId="400DC40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Не обучать людей с дурными наклонностями.</w:t>
      </w:r>
    </w:p>
    <w:p w14:paraId="6B25E38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Традиционные действия (2часа).</w:t>
      </w:r>
    </w:p>
    <w:p w14:paraId="2796D1F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Построения в шеренгу, в круг, приветствие, основное положение при восприятии информации и команд от инструктора, перестроения.</w:t>
      </w:r>
    </w:p>
    <w:p w14:paraId="6000D6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Команды:</w:t>
      </w:r>
    </w:p>
    <w:p w14:paraId="1B1EBA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одну шеренгу становись.</w:t>
      </w:r>
    </w:p>
    <w:p w14:paraId="04F2486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две шеренги становись.</w:t>
      </w:r>
    </w:p>
    <w:p w14:paraId="5DCFA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Исходное положение принять.</w:t>
      </w:r>
    </w:p>
    <w:p w14:paraId="02D179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Поклон.</w:t>
      </w:r>
    </w:p>
    <w:p w14:paraId="392EA7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Налево, направо, кругом.</w:t>
      </w:r>
    </w:p>
    <w:p w14:paraId="4DDE78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 залу бегом (шагом) марш</w:t>
      </w:r>
    </w:p>
    <w:p w14:paraId="6ABC2B6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стоп.</w:t>
      </w:r>
    </w:p>
    <w:p w14:paraId="4FD8E66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4F0CDAA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B2D50E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(60 часов).</w:t>
      </w:r>
    </w:p>
    <w:p w14:paraId="54864B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по кругу в колонне, ходьба на носках, на пятках, в полуприседе;</w:t>
      </w:r>
    </w:p>
    <w:p w14:paraId="3EFE9DD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голени и высоким подниманием бедра;</w:t>
      </w:r>
    </w:p>
    <w:p w14:paraId="48FB21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одной и двух ногах на месте и с передвижением, с поворотами в разные стороны;</w:t>
      </w:r>
    </w:p>
    <w:p w14:paraId="652F833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наклонные движения туловищем и головой, маховые и круговые движения руками и ногами;</w:t>
      </w:r>
    </w:p>
    <w:p w14:paraId="6AC944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растяжку мышц и сухожилий, формирование правильной осанки.</w:t>
      </w:r>
    </w:p>
    <w:p w14:paraId="4652B79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E5A7D2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(34 часа).</w:t>
      </w:r>
    </w:p>
    <w:p w14:paraId="2080958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подстраховки и самостраховки при падениях вперед, назад, в стороны, и из положения сидя и лежа;</w:t>
      </w:r>
    </w:p>
    <w:p w14:paraId="7FF4BA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-переползания по-пластунски;</w:t>
      </w:r>
    </w:p>
    <w:p w14:paraId="6A9446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-кувырки вперед, назад, прыжок-кувырок;</w:t>
      </w:r>
    </w:p>
    <w:p w14:paraId="555E621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 ходьба и отжимания на руках.</w:t>
      </w:r>
    </w:p>
    <w:p w14:paraId="20E609C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412406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(12 часов).</w:t>
      </w:r>
    </w:p>
    <w:p w14:paraId="3B3DAE3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-шагом, бегом;</w:t>
      </w:r>
    </w:p>
    <w:p w14:paraId="48509AE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-приставным шагом;</w:t>
      </w:r>
    </w:p>
    <w:p w14:paraId="5752F7C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-челночное перемещение (влево, вперед, назад, вправо).</w:t>
      </w:r>
    </w:p>
    <w:p w14:paraId="24F8EDD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CC9AC7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(12 часов).</w:t>
      </w:r>
    </w:p>
    <w:p w14:paraId="5FEB57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629B1BE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бедро;</w:t>
      </w:r>
    </w:p>
    <w:p w14:paraId="738AB0C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задняя подножка;</w:t>
      </w:r>
    </w:p>
    <w:p w14:paraId="2AACBB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-бросок боковая подножка;</w:t>
      </w:r>
    </w:p>
    <w:p w14:paraId="3F94A0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-передняя, боковая и задняя подсечки;</w:t>
      </w:r>
    </w:p>
    <w:p w14:paraId="43E05C2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плечо;</w:t>
      </w:r>
    </w:p>
    <w:p w14:paraId="113CF61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спину;</w:t>
      </w:r>
    </w:p>
    <w:p w14:paraId="6ABA0F6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-броски через голову.</w:t>
      </w:r>
    </w:p>
    <w:p w14:paraId="7EEE83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Борьба в партере: </w:t>
      </w:r>
    </w:p>
    <w:p w14:paraId="1F28EA6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-переворачивание противника, перевод в борьбу лежа.</w:t>
      </w:r>
    </w:p>
    <w:p w14:paraId="7FB5E08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лежа:</w:t>
      </w:r>
    </w:p>
    <w:p w14:paraId="7F72F3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-удержание противника на лопатках</w:t>
      </w:r>
    </w:p>
    <w:p w14:paraId="77E25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а) верхом,</w:t>
      </w:r>
    </w:p>
    <w:p w14:paraId="40BF179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б) со стороны ног,</w:t>
      </w:r>
    </w:p>
    <w:p w14:paraId="7DF9D8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в) со стороны головы,</w:t>
      </w:r>
    </w:p>
    <w:p w14:paraId="74EDA0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ab/>
        <w:t>г) сбоку.</w:t>
      </w:r>
    </w:p>
    <w:p w14:paraId="5B429E5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5C1B3D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Техника ударов (12 часов).</w:t>
      </w:r>
    </w:p>
    <w:p w14:paraId="131D34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6271BE1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-прямой удар кулаком;</w:t>
      </w:r>
    </w:p>
    <w:p w14:paraId="40979AC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-боковой удар кулаком;</w:t>
      </w:r>
    </w:p>
    <w:p w14:paraId="1318C2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удар кулаком снизу.</w:t>
      </w:r>
    </w:p>
    <w:p w14:paraId="37F3CAB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1EB3AF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-махи ногами (прямые и круговые).</w:t>
      </w:r>
    </w:p>
    <w:p w14:paraId="6E6890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вперед;</w:t>
      </w:r>
    </w:p>
    <w:p w14:paraId="3C7ECE0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в сторону;</w:t>
      </w:r>
    </w:p>
    <w:p w14:paraId="67B3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 назад.</w:t>
      </w:r>
    </w:p>
    <w:p w14:paraId="5C26352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0D33F3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Подвижные игры (6 часов).</w:t>
      </w:r>
    </w:p>
    <w:p w14:paraId="032DE7F9"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sz w:val="24"/>
          <w:szCs w:val="24"/>
        </w:rPr>
        <w:t>Игры, развивающие равновесие, сообразительность, координацию движения, реакцию, силовую и скоростную выносливость: "пятнашки", "выжигала", "выталкивание из круга", "конный бой", "перетягивание каната."</w:t>
      </w:r>
    </w:p>
    <w:p w14:paraId="1328E2A6"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2-ого года обучения</w:t>
      </w:r>
    </w:p>
    <w:p w14:paraId="228BADB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393D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у учащихся стремление к познанию и самосовершенствованию.</w:t>
      </w:r>
    </w:p>
    <w:p w14:paraId="3A30B55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79A88C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Повышение работоспособности воспитанников, совершенствование их физических и психических качеств необходимых для владения техникой рукопашного боя.</w:t>
      </w:r>
    </w:p>
    <w:p w14:paraId="522BFDD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Компенсация отсутствующих в основном образовании знаний, умений и навыков в области физкультуры и спорта, гигиены и медицины.</w:t>
      </w:r>
    </w:p>
    <w:p w14:paraId="7CB6BA9C" w14:textId="77777777" w:rsidR="00736DAA" w:rsidRPr="00736DAA" w:rsidRDefault="00736DAA" w:rsidP="00736DAA">
      <w:pPr>
        <w:spacing w:after="0" w:line="276" w:lineRule="auto"/>
        <w:rPr>
          <w:rFonts w:ascii="Times New Roman" w:eastAsia="Calibri" w:hAnsi="Times New Roman" w:cs="Times New Roman"/>
          <w:b/>
          <w:sz w:val="24"/>
          <w:szCs w:val="24"/>
        </w:rPr>
      </w:pPr>
    </w:p>
    <w:p w14:paraId="0921DCC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731F533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C7990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6B458E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выполнении физических упражнений и работе с партнером в спортзале, в лесу, на воде, в черте населенных пунктов;</w:t>
      </w:r>
    </w:p>
    <w:p w14:paraId="667149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-первая помощь при травмах;</w:t>
      </w:r>
    </w:p>
    <w:p w14:paraId="231C08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правила закаливания;</w:t>
      </w:r>
    </w:p>
    <w:p w14:paraId="058EB2B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-питание и двигательный режим;</w:t>
      </w:r>
    </w:p>
    <w:p w14:paraId="4E6A77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-влияние на организм вредных привычек;</w:t>
      </w:r>
    </w:p>
    <w:p w14:paraId="6589DB2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-игры как элемент техники и тактики боя;</w:t>
      </w:r>
    </w:p>
    <w:p w14:paraId="74A97AD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-традиции народов использующиеся как древняя основа рукопашного боя.</w:t>
      </w:r>
    </w:p>
    <w:p w14:paraId="24DAD79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A8C652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7712ACE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уникальная наука глубокой духовности и физического совершенствования человека, комплексный подход к формированию личности воспитанника: дети и подростки, изучающие рукопашный бой, должны стать физически развитыми, дисциплинированными, уверенными в себе, спокойными, владеющими позитивным мышлением, что повысит их результаты в других видах деятельности и укрепит их здоровье.</w:t>
      </w:r>
    </w:p>
    <w:p w14:paraId="22807C2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Философия рукопашного боя предполагает умение выживать, защищаться от врагов, сохранять свой род и развивать культуру своего государства.</w:t>
      </w:r>
    </w:p>
    <w:p w14:paraId="3626BF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основе "воинской морали" лежат принципы: "причини противнику наименьший вред", "используй силу противника, а не свою", "оружие добудешь в бою" – умение поступать согласно этим принципам, можно считать вершиной мастерства рукопашного боя.</w:t>
      </w:r>
    </w:p>
    <w:p w14:paraId="079ADB1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AD3295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 ).</w:t>
      </w:r>
    </w:p>
    <w:p w14:paraId="71E4D1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725398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C15D2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 учебного поединка;</w:t>
      </w:r>
    </w:p>
    <w:p w14:paraId="3C310A7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406B702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4BADB8A"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3F8526A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7227E51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спиной вперед, приставным шагом, бег с ускорением с захлестом голенью и высоким подниманием бедра;</w:t>
      </w:r>
    </w:p>
    <w:p w14:paraId="7F8CDE8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A41B0F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52FD2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36BB68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w:t>
      </w:r>
    </w:p>
    <w:p w14:paraId="4EA9812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p>
    <w:p w14:paraId="57CC12B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часов).</w:t>
      </w:r>
    </w:p>
    <w:p w14:paraId="4AF64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653316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73FFD63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38CB2C2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56A3C12"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передвижений (16 часов).</w:t>
      </w:r>
    </w:p>
    <w:p w14:paraId="378F5F3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-зашагиванием, забеганием;</w:t>
      </w:r>
    </w:p>
    <w:p w14:paraId="1243E7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прыжком;</w:t>
      </w:r>
    </w:p>
    <w:p w14:paraId="5207321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-передвижение по дуге и зигзагом.</w:t>
      </w:r>
    </w:p>
    <w:p w14:paraId="79193FF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8B70B77"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 Техника борьбы (16 часов).</w:t>
      </w:r>
    </w:p>
    <w:p w14:paraId="013FCB7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стоя:</w:t>
      </w:r>
    </w:p>
    <w:p w14:paraId="076C878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-перевороты, опрокидывания;</w:t>
      </w:r>
    </w:p>
    <w:p w14:paraId="6997A8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-нырки, скручивания;</w:t>
      </w:r>
    </w:p>
    <w:p w14:paraId="7A1A8CE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-сближения, проход в ноги, разрыв дистанции;</w:t>
      </w:r>
    </w:p>
    <w:p w14:paraId="679DAE2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72ED5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Борьба в положении лежа:</w:t>
      </w:r>
    </w:p>
    <w:p w14:paraId="4ABE867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-проведение болевых и удушающих приемов;</w:t>
      </w:r>
    </w:p>
    <w:p w14:paraId="0A399B9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-освобождения от удержаний;</w:t>
      </w:r>
    </w:p>
    <w:p w14:paraId="5F11A15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-быстрые переходы от одного болевого приема к другому;</w:t>
      </w:r>
    </w:p>
    <w:p w14:paraId="4267E2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-контрприемы;</w:t>
      </w:r>
    </w:p>
    <w:p w14:paraId="267566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00D92A2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6324EA4"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Ударная техника (16 часов).</w:t>
      </w:r>
    </w:p>
    <w:p w14:paraId="72FFBF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руками:</w:t>
      </w:r>
    </w:p>
    <w:p w14:paraId="586EC34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наотмашь;</w:t>
      </w:r>
    </w:p>
    <w:p w14:paraId="2C455C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-рубящие удары;</w:t>
      </w:r>
    </w:p>
    <w:p w14:paraId="7BF3891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w:t>
      </w:r>
    </w:p>
    <w:p w14:paraId="48DFD06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ногами:</w:t>
      </w:r>
    </w:p>
    <w:p w14:paraId="4D4B32D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-круговые удары с разворотом корпуса на 900, 1800, 2700;</w:t>
      </w:r>
    </w:p>
    <w:p w14:paraId="58EB6FF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-удары коленом;</w:t>
      </w:r>
    </w:p>
    <w:p w14:paraId="5B3390E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ударов ногами.</w:t>
      </w:r>
    </w:p>
    <w:p w14:paraId="644BBC6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6. Защита от нападения (16 часов).</w:t>
      </w:r>
    </w:p>
    <w:p w14:paraId="488768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руками;</w:t>
      </w:r>
    </w:p>
    <w:p w14:paraId="0DD0233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ногами;</w:t>
      </w:r>
    </w:p>
    <w:p w14:paraId="04E398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-уклоны, нырки, уходы корпусом;</w:t>
      </w:r>
    </w:p>
    <w:p w14:paraId="2A5B3DD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-освобождение от захватов;</w:t>
      </w:r>
    </w:p>
    <w:p w14:paraId="0960AD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защит.</w:t>
      </w:r>
    </w:p>
    <w:p w14:paraId="5CDEE27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DA3E04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42DEE75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Виды игр: "выталкивание из круга", "конный бой", "перетягивание каната", "бой на бревне", игры с мячом (футбол, баскетбол, волейбол).</w:t>
      </w:r>
    </w:p>
    <w:p w14:paraId="7C5DEA9D"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3, 4, 5 -ого года обучения</w:t>
      </w:r>
    </w:p>
    <w:p w14:paraId="39FE8C76"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59BF7B9" w14:textId="77777777" w:rsidR="00714035" w:rsidRDefault="00714035" w:rsidP="00736DAA">
      <w:pPr>
        <w:spacing w:after="0" w:line="276" w:lineRule="auto"/>
        <w:jc w:val="center"/>
        <w:rPr>
          <w:rFonts w:ascii="Times New Roman" w:eastAsia="Calibri" w:hAnsi="Times New Roman" w:cs="Times New Roman"/>
          <w:b/>
          <w:sz w:val="24"/>
          <w:szCs w:val="24"/>
        </w:rPr>
      </w:pPr>
    </w:p>
    <w:p w14:paraId="755F556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655CDFC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3702DE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041C7184"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23B8DF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психо-эмоциональные основы рукопашного боя. (4 часа).</w:t>
      </w:r>
    </w:p>
    <w:p w14:paraId="51C26C1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2AB87D2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02A604C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361133C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4CFD61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2FA25D6C"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2E6C50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A21CB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2D788BD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0498C1B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734B8B4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342BE74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3558F8E"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5470E37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09D45FB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3368F4D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5C86355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23B87A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7749400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50297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6108668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A536AF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0D3C73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6326198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47AE61E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07EFB40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11DAAF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0D8CF4B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393B636"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04C2314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28E8330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6EF95D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6F78101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6C0F0C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18509DD0"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67C2EFF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3C7D4B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2DC9F7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81AC9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76A8F1F9"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A57D25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262D619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3605E61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1B5849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5003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508CF9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E10A66E"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2FCD83E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7A4938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5FF4C6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E2320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749B00B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9783989"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144425B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1568D64C" w14:textId="77777777" w:rsidR="00736DAA" w:rsidRPr="00736DAA" w:rsidRDefault="00736DAA" w:rsidP="00736DAA">
      <w:pPr>
        <w:spacing w:after="0" w:line="276" w:lineRule="auto"/>
        <w:jc w:val="center"/>
        <w:rPr>
          <w:rFonts w:ascii="Times New Roman" w:eastAsia="Calibri" w:hAnsi="Times New Roman" w:cs="Times New Roman"/>
          <w:sz w:val="24"/>
          <w:szCs w:val="24"/>
          <w:u w:val="single"/>
        </w:rPr>
      </w:pPr>
      <w:r w:rsidRPr="00736DAA">
        <w:rPr>
          <w:rFonts w:ascii="Times New Roman" w:eastAsia="Calibri" w:hAnsi="Times New Roman" w:cs="Times New Roman"/>
          <w:sz w:val="24"/>
          <w:szCs w:val="24"/>
          <w:u w:val="single"/>
        </w:rPr>
        <w:t>6, 7 -ого года обучения</w:t>
      </w:r>
    </w:p>
    <w:p w14:paraId="71F1E72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Задачи этапа:</w:t>
      </w:r>
    </w:p>
    <w:p w14:paraId="683D3F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1. Осознание наследуемых ценностей рукопашного боя.</w:t>
      </w:r>
    </w:p>
    <w:p w14:paraId="10B9C8E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Развитие стремления молодежи к познанию и самосовершенствованию.</w:t>
      </w:r>
    </w:p>
    <w:p w14:paraId="425BF5C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Формирование потребности в регулярных занятиях физкультурой и спортом, осмысленного отношения к ним.</w:t>
      </w:r>
    </w:p>
    <w:p w14:paraId="5CF0497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Укрепление здоровья, повышение работоспособности молодежи, совершенствование их физических и психических качеств необходимых для владения техникой и тактикой рукопашного боя.</w:t>
      </w:r>
    </w:p>
    <w:p w14:paraId="093FAF0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Воспитание у обучающихся силы воли, внимательности, мужества, стойкости, рационального образа мышления и поступков.</w:t>
      </w:r>
    </w:p>
    <w:p w14:paraId="6B2A73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Организация досуга молодежи.</w:t>
      </w:r>
    </w:p>
    <w:p w14:paraId="56B07F9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4C1B6CD7"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Теоретическая подготовка.</w:t>
      </w:r>
    </w:p>
    <w:p w14:paraId="532B5BA8"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Техника безопасности и культура общения.</w:t>
      </w:r>
    </w:p>
    <w:p w14:paraId="416816E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Техника безопасности при занятиях парах, во время учебных боев, на соревнованиях. Понятие баланса. Влияние рукопашного боя на мировоззрение человека.</w:t>
      </w:r>
    </w:p>
    <w:p w14:paraId="51441BDF"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CEE266F"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Духовно-нравственные и психо - эмоциональные основы рукопашного боя. (4 часа).</w:t>
      </w:r>
    </w:p>
    <w:p w14:paraId="174543C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Рукопашный бой – уникальное сочетание духовно-филосовской системы, эстетики, психотехники, медицины, системы самозащиты и спорта.</w:t>
      </w:r>
    </w:p>
    <w:p w14:paraId="5746A9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Направленность тренировочного процесса на увеличение физических и творческих возможностей человека, развитие памяти, формирование целостного сознания, умение противостоять стрессам.</w:t>
      </w:r>
    </w:p>
    <w:p w14:paraId="4CF1A12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Роль рукопашного боя в условиях современного общества, для которого еще характерны насилие и конфронтация, стремление властвовать над другими. Этому необходимо противопоставить гармонию мира и красоту боя, дисциплинированность, уверенность в своих силах, спокойствие, рассудительность.</w:t>
      </w:r>
    </w:p>
    <w:p w14:paraId="6CBFDD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Физической силе должно предшествовать нравственное сознание: "настоящий воин не стремится воевать, он просто умеет это делать", а "лучший бой тот, который не состоялся".</w:t>
      </w:r>
    </w:p>
    <w:p w14:paraId="17953EA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Каждое занятие, каждый поединок - не просто физическая тренировка, а отработка навыков человеческого общения, умение "смягчить" конфликт.</w:t>
      </w:r>
    </w:p>
    <w:p w14:paraId="53903E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CD58F5"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Традиционные действия. (4 часа).</w:t>
      </w:r>
    </w:p>
    <w:p w14:paraId="63DAA22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-традиционное приветствие до и после тренировки;</w:t>
      </w:r>
    </w:p>
    <w:p w14:paraId="558C2C6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-основное положение тела при восприятии информации от инструктора;</w:t>
      </w:r>
    </w:p>
    <w:p w14:paraId="7D91458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-приветствие перед началом и после;</w:t>
      </w:r>
    </w:p>
    <w:p w14:paraId="49248C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-основные команды, положение частей тела, перестроения.</w:t>
      </w:r>
    </w:p>
    <w:p w14:paraId="1A2949EA"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3D055B18"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11846D5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p>
    <w:p w14:paraId="2062FF8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Практическая подготовка.</w:t>
      </w:r>
    </w:p>
    <w:p w14:paraId="10F22AAD"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1. Общеразвивающие упражнения (70 часов).</w:t>
      </w:r>
    </w:p>
    <w:p w14:paraId="355BE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кругу в колонне, правым и левым боком, спиной вперед, приставным шагом, бег с ускорением с захлестом голени и высоким подниманием бедра;</w:t>
      </w:r>
    </w:p>
    <w:p w14:paraId="215F77D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на скакалке;</w:t>
      </w:r>
    </w:p>
    <w:p w14:paraId="668459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от пола в упоре лежа, подтягивание на перекладине;</w:t>
      </w:r>
    </w:p>
    <w:p w14:paraId="7E70358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для развития брюшного пресса и спины;</w:t>
      </w:r>
    </w:p>
    <w:p w14:paraId="31C18DE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-упражнения на гибкость, растягивание мышц и сухожилий, формирование правильной осанки;</w:t>
      </w:r>
    </w:p>
    <w:p w14:paraId="696D8A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 и длину, упражнения для укрепления голеностопа.</w:t>
      </w:r>
    </w:p>
    <w:p w14:paraId="2A5796E2"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D441F9C"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2. Специальные упражнения (62 часа).</w:t>
      </w:r>
    </w:p>
    <w:p w14:paraId="397D96C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20D90A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-акробатические упражнения;</w:t>
      </w:r>
    </w:p>
    <w:p w14:paraId="7D7434E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-бой с "тенью";</w:t>
      </w:r>
    </w:p>
    <w:p w14:paraId="6E1D9B7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-коридор с препятствиями;</w:t>
      </w:r>
    </w:p>
    <w:p w14:paraId="00E2FF1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-спрыгивание с высоты 2-5 метров.</w:t>
      </w:r>
    </w:p>
    <w:p w14:paraId="1F604EB3"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CB7F7D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3. Техника рукопашного боя (16 часов).</w:t>
      </w:r>
    </w:p>
    <w:p w14:paraId="48AC4ED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-взаимосвязь рук и ног в технике рукопашного боя;</w:t>
      </w:r>
    </w:p>
    <w:p w14:paraId="1559217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техник защиты и нападения;</w:t>
      </w:r>
    </w:p>
    <w:p w14:paraId="17649A4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-комбинирование борцовской и ударной техник;</w:t>
      </w:r>
    </w:p>
    <w:p w14:paraId="097F98C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-умение работать с противником на различных дистанциях и уровнях.</w:t>
      </w:r>
    </w:p>
    <w:p w14:paraId="7F14848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12CE30B"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4.Защита от нападения (16 часов).</w:t>
      </w:r>
    </w:p>
    <w:p w14:paraId="420EF93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-пассивная оборона;</w:t>
      </w:r>
    </w:p>
    <w:p w14:paraId="537C3D4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-активная оборона;</w:t>
      </w:r>
    </w:p>
    <w:p w14:paraId="6047956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безоружного противника;</w:t>
      </w:r>
    </w:p>
    <w:p w14:paraId="353B444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-защита от нападения противника вооруженного палкой, веревкой, ножом, пистолетом.</w:t>
      </w:r>
    </w:p>
    <w:p w14:paraId="3DB6D938"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AB7FE21"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5. Тактика рукопашного боя (16 часов).</w:t>
      </w:r>
    </w:p>
    <w:p w14:paraId="6F9D081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-понятие о тактике и стратегии, психология боя;</w:t>
      </w:r>
    </w:p>
    <w:p w14:paraId="764C147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-линейный бой;</w:t>
      </w:r>
    </w:p>
    <w:p w14:paraId="5FBB4A8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-круговой бой;</w:t>
      </w:r>
    </w:p>
    <w:p w14:paraId="2F277A75"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-разведка, атаки, контратаки;</w:t>
      </w:r>
    </w:p>
    <w:p w14:paraId="1891AAAE"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274D9653"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Соревновательная техника (16 часов).</w:t>
      </w:r>
    </w:p>
    <w:p w14:paraId="668CC21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-борцовские поединки на ковре;</w:t>
      </w:r>
    </w:p>
    <w:p w14:paraId="40FE172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-боксерские спарринги;</w:t>
      </w:r>
    </w:p>
    <w:p w14:paraId="6ECB6B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с ударами руками и ногами;</w:t>
      </w:r>
    </w:p>
    <w:p w14:paraId="0CF8D38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-спарринги по правилам рукопашного боя.</w:t>
      </w:r>
    </w:p>
    <w:p w14:paraId="40D850F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45A7DD6A" w14:textId="77777777" w:rsidR="00736DAA" w:rsidRPr="00736DAA" w:rsidRDefault="00736DAA" w:rsidP="00736DAA">
      <w:pPr>
        <w:spacing w:after="0" w:line="276" w:lineRule="auto"/>
        <w:jc w:val="both"/>
        <w:rPr>
          <w:rFonts w:ascii="Times New Roman" w:eastAsia="Calibri" w:hAnsi="Times New Roman" w:cs="Times New Roman"/>
          <w:b/>
          <w:i/>
          <w:sz w:val="24"/>
          <w:szCs w:val="24"/>
        </w:rPr>
      </w:pPr>
      <w:r w:rsidRPr="00736DAA">
        <w:rPr>
          <w:rFonts w:ascii="Times New Roman" w:eastAsia="Calibri" w:hAnsi="Times New Roman" w:cs="Times New Roman"/>
          <w:b/>
          <w:i/>
          <w:sz w:val="24"/>
          <w:szCs w:val="24"/>
        </w:rPr>
        <w:t>Тема 7. Подвижные игры (8 часов).</w:t>
      </w:r>
    </w:p>
    <w:p w14:paraId="53E60DB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упражнения: "коридор препятствий", "бой на бревне", "нападение на крепость", "разорвать "цепь"".</w:t>
      </w:r>
    </w:p>
    <w:p w14:paraId="3BA9EA85"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4.Организационно- педагогические условия реализации программы</w:t>
      </w:r>
    </w:p>
    <w:p w14:paraId="0096C883" w14:textId="77777777" w:rsidR="00736DAA" w:rsidRPr="00736DAA" w:rsidRDefault="00736DAA" w:rsidP="00736DAA">
      <w:pPr>
        <w:spacing w:after="0" w:line="276" w:lineRule="auto"/>
        <w:rPr>
          <w:rFonts w:ascii="Times New Roman" w:eastAsia="Calibri" w:hAnsi="Times New Roman" w:cs="Times New Roman"/>
          <w:b/>
          <w:sz w:val="24"/>
          <w:szCs w:val="24"/>
        </w:rPr>
      </w:pPr>
      <w:r w:rsidRPr="00736DAA">
        <w:rPr>
          <w:rFonts w:ascii="Times New Roman" w:eastAsia="Calibri" w:hAnsi="Times New Roman" w:cs="Times New Roman"/>
          <w:b/>
          <w:sz w:val="24"/>
          <w:szCs w:val="24"/>
        </w:rPr>
        <w:t>Кадровое обеспечение</w:t>
      </w:r>
    </w:p>
    <w:p w14:paraId="3396F50D" w14:textId="47527BC2" w:rsidR="00736DAA" w:rsidRPr="00736DAA" w:rsidRDefault="00736DAA" w:rsidP="00736DAA">
      <w:pPr>
        <w:widowControl w:val="0"/>
        <w:tabs>
          <w:tab w:val="left" w:pos="1321"/>
        </w:tabs>
        <w:autoSpaceDE w:val="0"/>
        <w:autoSpaceDN w:val="0"/>
        <w:spacing w:before="44" w:after="0" w:line="276" w:lineRule="auto"/>
        <w:ind w:right="98"/>
        <w:rPr>
          <w:rFonts w:ascii="Times New Roman" w:eastAsia="Times New Roman" w:hAnsi="Times New Roman" w:cs="Times New Roman"/>
          <w:sz w:val="24"/>
          <w:szCs w:val="24"/>
        </w:rPr>
      </w:pPr>
      <w:r w:rsidRPr="00736DAA">
        <w:rPr>
          <w:rFonts w:ascii="Times New Roman" w:eastAsia="Times New Roman" w:hAnsi="Times New Roman" w:cs="Times New Roman"/>
          <w:sz w:val="24"/>
          <w:szCs w:val="24"/>
        </w:rPr>
        <w:t>Реализует программу педагог Майоров Рустам Арикович, имеющий вы</w:t>
      </w:r>
      <w:r w:rsidR="00AA57EF">
        <w:rPr>
          <w:rFonts w:ascii="Times New Roman" w:eastAsia="Times New Roman" w:hAnsi="Times New Roman" w:cs="Times New Roman"/>
          <w:sz w:val="24"/>
          <w:szCs w:val="24"/>
        </w:rPr>
        <w:t>сшее образование, стаж работы 32</w:t>
      </w:r>
      <w:r w:rsidRPr="00736DAA">
        <w:rPr>
          <w:rFonts w:ascii="Times New Roman" w:eastAsia="Times New Roman" w:hAnsi="Times New Roman" w:cs="Times New Roman"/>
          <w:sz w:val="24"/>
          <w:szCs w:val="24"/>
        </w:rPr>
        <w:t xml:space="preserve"> год, высшую квалификационную категорию, соответствующий квалификационным характеристика, которые установлены в Едином квалификационном справочнике должностей руководителей, специалистов и служащих. Педагогический работник систематически повышает свой профессиональный уровень.  </w:t>
      </w:r>
    </w:p>
    <w:p w14:paraId="4143B4B0" w14:textId="77777777" w:rsidR="00736DAA" w:rsidRPr="00736DAA" w:rsidRDefault="00736DAA" w:rsidP="00736DAA">
      <w:pPr>
        <w:spacing w:after="0" w:line="276" w:lineRule="auto"/>
        <w:rPr>
          <w:rFonts w:ascii="Times New Roman" w:eastAsia="Calibri" w:hAnsi="Times New Roman" w:cs="Times New Roman"/>
          <w:sz w:val="24"/>
          <w:szCs w:val="24"/>
          <w:u w:val="single"/>
        </w:rPr>
      </w:pPr>
    </w:p>
    <w:p w14:paraId="5D77956C"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Процесс обучения условно разбивается на следующие этапы: </w:t>
      </w:r>
    </w:p>
    <w:p w14:paraId="4FAC2B5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-спортивно-оздоровительная;</w:t>
      </w:r>
    </w:p>
    <w:p w14:paraId="1B07CA6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 xml:space="preserve"> -начальной подготовки;</w:t>
      </w:r>
    </w:p>
    <w:p w14:paraId="14EBA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Этапы обучения различаются стоящими задачами, объемом получаемой информации к качеству ее усвоения.</w:t>
      </w:r>
    </w:p>
    <w:p w14:paraId="2F23396B"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755E9A7B"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Периодичность занятий</w:t>
      </w:r>
    </w:p>
    <w:p w14:paraId="49594E01"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СОГ- 1 - 2 раза в неделю по 2 часа,</w:t>
      </w:r>
    </w:p>
    <w:p w14:paraId="021256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НП-2, НП-3,НП-4,НП-5,НП-6,НП-7  – 3 раза в неделю по 2 часа</w:t>
      </w:r>
    </w:p>
    <w:p w14:paraId="1498D988" w14:textId="77777777" w:rsidR="00736DAA" w:rsidRPr="00736DAA" w:rsidRDefault="00736DAA" w:rsidP="00736DAA">
      <w:pPr>
        <w:spacing w:after="0" w:line="276" w:lineRule="auto"/>
        <w:jc w:val="both"/>
        <w:rPr>
          <w:rFonts w:ascii="Times New Roman" w:eastAsia="Calibri" w:hAnsi="Times New Roman" w:cs="Times New Roman"/>
          <w:b/>
          <w:sz w:val="24"/>
          <w:szCs w:val="24"/>
        </w:rPr>
      </w:pPr>
      <w:r w:rsidRPr="00736DAA">
        <w:rPr>
          <w:rFonts w:ascii="Times New Roman" w:eastAsia="Calibri" w:hAnsi="Times New Roman" w:cs="Times New Roman"/>
          <w:b/>
          <w:sz w:val="24"/>
          <w:szCs w:val="24"/>
        </w:rPr>
        <w:t>Для успешной реализации программы необходимо:</w:t>
      </w:r>
    </w:p>
    <w:p w14:paraId="46DDEED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-спортзал (большое светлое хорошо проветриваемое помещение);</w:t>
      </w:r>
    </w:p>
    <w:p w14:paraId="4B20233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-место для занятий на свежем воздухе (спортплощадка, лес, поляна, река, озеро и т.п.);</w:t>
      </w:r>
    </w:p>
    <w:p w14:paraId="2AF4CE6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-спортивный инвентарь: кимоно или куртки для борьбы, перчатки боксерские и перчатки с открытыми пальцами, лапы боксерские маленькие и большие, боксерские мешки и груши, мячи скакалки, гимнастические палки, маты, перекладина, макеты ножей, пистолетов, веревка длиной 2 метра.</w:t>
      </w:r>
    </w:p>
    <w:p w14:paraId="4BD5E2CF" w14:textId="598634AF" w:rsidR="00736DAA" w:rsidRPr="00736DAA" w:rsidRDefault="00C92192" w:rsidP="00736DAA">
      <w:pPr>
        <w:spacing w:after="0" w:line="276"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-желание детей заниматься.</w:t>
      </w:r>
    </w:p>
    <w:p w14:paraId="676AF9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Организационные условия, позволяющие реализовать содержание данной программы, предполагает наличие специального кабинета, с имеющимся в нем необходимой видеотехникой. Из дидактического обеспечения необходимо наличие специальных тренировочных упражнений для развития необходимых физических качеств, дневника спортсмена, некоторых таблиц и диаграмм.</w:t>
      </w:r>
    </w:p>
    <w:p w14:paraId="3C3E1F4A" w14:textId="24011B6F" w:rsidR="00736DAA" w:rsidRPr="00C92192" w:rsidRDefault="00736DAA" w:rsidP="00C92192">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Также для занятий по программе необходимы с</w:t>
      </w:r>
      <w:r w:rsidR="00C92192">
        <w:rPr>
          <w:rFonts w:ascii="Times New Roman" w:eastAsia="Calibri" w:hAnsi="Times New Roman" w:cs="Times New Roman"/>
          <w:sz w:val="24"/>
          <w:szCs w:val="24"/>
          <w:lang w:eastAsia="ar-SA"/>
        </w:rPr>
        <w:t xml:space="preserve">ледующие средства и материалы: </w:t>
      </w:r>
    </w:p>
    <w:tbl>
      <w:tblPr>
        <w:tblpPr w:leftFromText="180" w:rightFromText="180" w:bottomFromText="160" w:vertAnchor="text" w:horzAnchor="margin" w:tblpX="216" w:tblpY="80"/>
        <w:tblOverlap w:val="neve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55"/>
        <w:gridCol w:w="4586"/>
        <w:gridCol w:w="1843"/>
        <w:gridCol w:w="2126"/>
      </w:tblGrid>
      <w:tr w:rsidR="00736DAA" w:rsidRPr="00736DAA" w14:paraId="4B463524" w14:textId="77777777" w:rsidTr="00736DAA">
        <w:trPr>
          <w:cantSplit/>
          <w:trHeight w:val="450"/>
        </w:trPr>
        <w:tc>
          <w:tcPr>
            <w:tcW w:w="654" w:type="dxa"/>
            <w:vMerge w:val="restart"/>
            <w:tcBorders>
              <w:top w:val="single" w:sz="4" w:space="0" w:color="auto"/>
              <w:left w:val="single" w:sz="4" w:space="0" w:color="auto"/>
              <w:bottom w:val="single" w:sz="4" w:space="0" w:color="auto"/>
              <w:right w:val="single" w:sz="4" w:space="0" w:color="auto"/>
            </w:tcBorders>
            <w:vAlign w:val="center"/>
            <w:hideMark/>
          </w:tcPr>
          <w:p w14:paraId="3643299C"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w:t>
            </w:r>
          </w:p>
          <w:p w14:paraId="49A0035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п/п</w:t>
            </w:r>
          </w:p>
        </w:tc>
        <w:tc>
          <w:tcPr>
            <w:tcW w:w="4586" w:type="dxa"/>
            <w:vMerge w:val="restart"/>
            <w:tcBorders>
              <w:top w:val="single" w:sz="4" w:space="0" w:color="auto"/>
              <w:left w:val="single" w:sz="4" w:space="0" w:color="auto"/>
              <w:bottom w:val="single" w:sz="4" w:space="0" w:color="auto"/>
              <w:right w:val="single" w:sz="4" w:space="0" w:color="auto"/>
            </w:tcBorders>
            <w:vAlign w:val="center"/>
            <w:hideMark/>
          </w:tcPr>
          <w:p w14:paraId="1AACE6E4"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Наименование</w:t>
            </w:r>
          </w:p>
          <w:p w14:paraId="76227AD6" w14:textId="77777777" w:rsidR="00736DAA" w:rsidRPr="00736DAA" w:rsidRDefault="00736DAA" w:rsidP="00736DAA">
            <w:pPr>
              <w:suppressAutoHyphens/>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оборудования, спортивного инвентаря</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14:paraId="23CF64EC"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Единица</w:t>
            </w:r>
          </w:p>
          <w:p w14:paraId="665F6AE7"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измерения</w:t>
            </w:r>
          </w:p>
        </w:tc>
        <w:tc>
          <w:tcPr>
            <w:tcW w:w="2126" w:type="dxa"/>
            <w:vMerge w:val="restart"/>
            <w:tcBorders>
              <w:top w:val="single" w:sz="4" w:space="0" w:color="auto"/>
              <w:left w:val="single" w:sz="4" w:space="0" w:color="auto"/>
              <w:bottom w:val="single" w:sz="4" w:space="0" w:color="auto"/>
              <w:right w:val="single" w:sz="4" w:space="0" w:color="auto"/>
            </w:tcBorders>
            <w:vAlign w:val="center"/>
            <w:hideMark/>
          </w:tcPr>
          <w:p w14:paraId="75951075"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w:t>
            </w:r>
          </w:p>
          <w:p w14:paraId="72A551F6" w14:textId="77777777" w:rsidR="00736DAA" w:rsidRPr="00736DAA" w:rsidRDefault="00736DAA" w:rsidP="00736DAA">
            <w:pPr>
              <w:suppressAutoHyphens/>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изделий</w:t>
            </w:r>
          </w:p>
        </w:tc>
      </w:tr>
      <w:tr w:rsidR="00736DAA" w:rsidRPr="00736DAA" w14:paraId="11D04E4C"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5F7179C5"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1F5976A6"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629905A"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4393A29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60B55455" w14:textId="77777777" w:rsidTr="00736DAA">
        <w:trPr>
          <w:cantSplit/>
          <w:trHeight w:val="450"/>
        </w:trPr>
        <w:tc>
          <w:tcPr>
            <w:tcW w:w="9209" w:type="dxa"/>
            <w:vMerge/>
            <w:tcBorders>
              <w:top w:val="single" w:sz="4" w:space="0" w:color="auto"/>
              <w:left w:val="single" w:sz="4" w:space="0" w:color="auto"/>
              <w:bottom w:val="single" w:sz="4" w:space="0" w:color="auto"/>
              <w:right w:val="single" w:sz="4" w:space="0" w:color="auto"/>
            </w:tcBorders>
            <w:vAlign w:val="center"/>
            <w:hideMark/>
          </w:tcPr>
          <w:p w14:paraId="7F58873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4586" w:type="dxa"/>
            <w:vMerge/>
            <w:tcBorders>
              <w:top w:val="single" w:sz="4" w:space="0" w:color="auto"/>
              <w:left w:val="single" w:sz="4" w:space="0" w:color="auto"/>
              <w:bottom w:val="single" w:sz="4" w:space="0" w:color="auto"/>
              <w:right w:val="single" w:sz="4" w:space="0" w:color="auto"/>
            </w:tcBorders>
            <w:vAlign w:val="center"/>
            <w:hideMark/>
          </w:tcPr>
          <w:p w14:paraId="0248E989"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14:paraId="4233CD10"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c>
          <w:tcPr>
            <w:tcW w:w="2126" w:type="dxa"/>
            <w:vMerge/>
            <w:tcBorders>
              <w:top w:val="single" w:sz="4" w:space="0" w:color="auto"/>
              <w:left w:val="single" w:sz="4" w:space="0" w:color="auto"/>
              <w:bottom w:val="single" w:sz="4" w:space="0" w:color="auto"/>
              <w:right w:val="single" w:sz="4" w:space="0" w:color="auto"/>
            </w:tcBorders>
            <w:vAlign w:val="center"/>
            <w:hideMark/>
          </w:tcPr>
          <w:p w14:paraId="584EC3AB" w14:textId="77777777" w:rsidR="00736DAA" w:rsidRPr="00736DAA" w:rsidRDefault="00736DAA" w:rsidP="00736DAA">
            <w:pPr>
              <w:spacing w:after="0" w:line="256" w:lineRule="auto"/>
              <w:rPr>
                <w:rFonts w:ascii="Times New Roman" w:eastAsia="Calibri" w:hAnsi="Times New Roman" w:cs="Times New Roman"/>
                <w:sz w:val="24"/>
                <w:szCs w:val="24"/>
                <w:lang w:eastAsia="ar-SA"/>
              </w:rPr>
            </w:pPr>
          </w:p>
        </w:tc>
      </w:tr>
      <w:tr w:rsidR="00736DAA" w:rsidRPr="00736DAA" w14:paraId="38E1591A"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277119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Основное оборудование и инвентарь</w:t>
            </w:r>
          </w:p>
        </w:tc>
      </w:tr>
      <w:tr w:rsidR="00736DAA" w:rsidRPr="00736DAA" w14:paraId="4F8D212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8241988" w14:textId="77777777" w:rsidR="00736DAA" w:rsidRPr="00736DAA" w:rsidRDefault="00736DAA" w:rsidP="00152DE0">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BF43D2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Напольное покрытие татами</w:t>
            </w:r>
          </w:p>
        </w:tc>
        <w:tc>
          <w:tcPr>
            <w:tcW w:w="1843" w:type="dxa"/>
            <w:tcBorders>
              <w:top w:val="single" w:sz="4" w:space="0" w:color="auto"/>
              <w:left w:val="single" w:sz="4" w:space="0" w:color="auto"/>
              <w:bottom w:val="single" w:sz="4" w:space="0" w:color="auto"/>
              <w:right w:val="single" w:sz="4" w:space="0" w:color="auto"/>
            </w:tcBorders>
            <w:hideMark/>
          </w:tcPr>
          <w:p w14:paraId="43DA5389" w14:textId="77777777" w:rsidR="00736DAA" w:rsidRPr="00736DAA" w:rsidRDefault="00736DAA" w:rsidP="00736DAA">
            <w:pPr>
              <w:suppressAutoHyphens/>
              <w:autoSpaceDE w:val="0"/>
              <w:autoSpaceDN w:val="0"/>
              <w:adjustRightInd w:val="0"/>
              <w:spacing w:after="0" w:line="240" w:lineRule="auto"/>
              <w:ind w:right="-108"/>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29C39739" w14:textId="77777777" w:rsidR="00736DAA" w:rsidRPr="00736DAA" w:rsidRDefault="00736DAA" w:rsidP="00736DAA">
            <w:pPr>
              <w:suppressAutoHyphens/>
              <w:autoSpaceDE w:val="0"/>
              <w:autoSpaceDN w:val="0"/>
              <w:adjustRightInd w:val="0"/>
              <w:spacing w:after="0" w:line="240" w:lineRule="auto"/>
              <w:contextualSpacing/>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w:t>
            </w:r>
          </w:p>
        </w:tc>
      </w:tr>
      <w:tr w:rsidR="00736DAA" w:rsidRPr="00736DAA" w14:paraId="170AE7A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43CA409" w14:textId="77777777" w:rsidR="00736DAA" w:rsidRPr="00736DAA" w:rsidRDefault="00736DAA" w:rsidP="00152DE0">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vAlign w:val="center"/>
            <w:hideMark/>
          </w:tcPr>
          <w:p w14:paraId="556DDE2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Мешок боксерский</w:t>
            </w:r>
          </w:p>
        </w:tc>
        <w:tc>
          <w:tcPr>
            <w:tcW w:w="1843" w:type="dxa"/>
            <w:tcBorders>
              <w:top w:val="single" w:sz="4" w:space="0" w:color="auto"/>
              <w:left w:val="single" w:sz="4" w:space="0" w:color="auto"/>
              <w:bottom w:val="single" w:sz="4" w:space="0" w:color="auto"/>
              <w:right w:val="single" w:sz="4" w:space="0" w:color="auto"/>
            </w:tcBorders>
            <w:hideMark/>
          </w:tcPr>
          <w:p w14:paraId="72F1A71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BA3D40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107154F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8654E28" w14:textId="77777777" w:rsidR="00736DAA" w:rsidRPr="00736DAA" w:rsidRDefault="00736DAA" w:rsidP="00152DE0">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0174044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Груша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5AD44CD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D95A1E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870987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D56218" w14:textId="77777777" w:rsidR="00736DAA" w:rsidRPr="00736DAA" w:rsidRDefault="00736DAA" w:rsidP="00152DE0">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3210EC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Подушка настенная боксерская</w:t>
            </w:r>
          </w:p>
        </w:tc>
        <w:tc>
          <w:tcPr>
            <w:tcW w:w="1843" w:type="dxa"/>
            <w:tcBorders>
              <w:top w:val="single" w:sz="4" w:space="0" w:color="auto"/>
              <w:left w:val="single" w:sz="4" w:space="0" w:color="auto"/>
              <w:bottom w:val="single" w:sz="4" w:space="0" w:color="auto"/>
              <w:right w:val="single" w:sz="4" w:space="0" w:color="auto"/>
            </w:tcBorders>
            <w:hideMark/>
          </w:tcPr>
          <w:p w14:paraId="4641D7B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66FE64DE"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7209202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965584" w14:textId="77777777" w:rsidR="00736DAA" w:rsidRPr="00736DAA" w:rsidRDefault="00736DAA" w:rsidP="00152DE0">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C5B709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боксерские</w:t>
            </w:r>
          </w:p>
        </w:tc>
        <w:tc>
          <w:tcPr>
            <w:tcW w:w="1843" w:type="dxa"/>
            <w:tcBorders>
              <w:top w:val="single" w:sz="4" w:space="0" w:color="auto"/>
              <w:left w:val="single" w:sz="4" w:space="0" w:color="auto"/>
              <w:bottom w:val="single" w:sz="4" w:space="0" w:color="auto"/>
              <w:right w:val="single" w:sz="4" w:space="0" w:color="auto"/>
            </w:tcBorders>
            <w:hideMark/>
          </w:tcPr>
          <w:p w14:paraId="5AFAF6D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пара</w:t>
            </w:r>
          </w:p>
        </w:tc>
        <w:tc>
          <w:tcPr>
            <w:tcW w:w="2126" w:type="dxa"/>
            <w:tcBorders>
              <w:top w:val="single" w:sz="4" w:space="0" w:color="auto"/>
              <w:left w:val="single" w:sz="4" w:space="0" w:color="auto"/>
              <w:bottom w:val="single" w:sz="4" w:space="0" w:color="auto"/>
              <w:right w:val="single" w:sz="4" w:space="0" w:color="auto"/>
            </w:tcBorders>
            <w:hideMark/>
          </w:tcPr>
          <w:p w14:paraId="68DC99E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45B93D94"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323BEA7" w14:textId="77777777" w:rsidR="00736DAA" w:rsidRPr="00736DAA" w:rsidRDefault="00736DAA" w:rsidP="00152DE0">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6D55ECF3"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Лапы-ракетки</w:t>
            </w:r>
          </w:p>
        </w:tc>
        <w:tc>
          <w:tcPr>
            <w:tcW w:w="1843" w:type="dxa"/>
            <w:tcBorders>
              <w:top w:val="single" w:sz="4" w:space="0" w:color="auto"/>
              <w:left w:val="single" w:sz="4" w:space="0" w:color="auto"/>
              <w:bottom w:val="single" w:sz="4" w:space="0" w:color="auto"/>
              <w:right w:val="single" w:sz="4" w:space="0" w:color="auto"/>
            </w:tcBorders>
            <w:hideMark/>
          </w:tcPr>
          <w:p w14:paraId="14700FC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A1A158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BF59ECC"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E7C2690" w14:textId="77777777" w:rsidR="00736DAA" w:rsidRPr="00736DAA" w:rsidRDefault="00736DAA" w:rsidP="00152DE0">
            <w:pPr>
              <w:numPr>
                <w:ilvl w:val="0"/>
                <w:numId w:val="6"/>
              </w:numPr>
              <w:suppressAutoHyphens/>
              <w:spacing w:after="0" w:line="240" w:lineRule="auto"/>
              <w:contextualSpacing/>
              <w:jc w:val="center"/>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BE04D5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Лапы малые, средние и большие</w:t>
            </w:r>
          </w:p>
        </w:tc>
        <w:tc>
          <w:tcPr>
            <w:tcW w:w="1843" w:type="dxa"/>
            <w:tcBorders>
              <w:top w:val="single" w:sz="4" w:space="0" w:color="auto"/>
              <w:left w:val="single" w:sz="4" w:space="0" w:color="auto"/>
              <w:bottom w:val="single" w:sz="4" w:space="0" w:color="auto"/>
              <w:right w:val="single" w:sz="4" w:space="0" w:color="auto"/>
            </w:tcBorders>
            <w:hideMark/>
          </w:tcPr>
          <w:p w14:paraId="5702B83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1E624B7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5</w:t>
            </w:r>
          </w:p>
        </w:tc>
      </w:tr>
      <w:tr w:rsidR="00736DAA" w:rsidRPr="00736DAA" w14:paraId="351C22B0"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58D9C309"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Дополнительное и вспомогательное оборудование, спортивный инвентарь</w:t>
            </w:r>
          </w:p>
        </w:tc>
      </w:tr>
      <w:tr w:rsidR="00736DAA" w:rsidRPr="00736DAA" w14:paraId="5DCB9A3D"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36B7B6E"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D6AD50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Гантели переменной массы от 1 до 6 кг</w:t>
            </w:r>
          </w:p>
        </w:tc>
        <w:tc>
          <w:tcPr>
            <w:tcW w:w="1843" w:type="dxa"/>
            <w:tcBorders>
              <w:top w:val="single" w:sz="4" w:space="0" w:color="auto"/>
              <w:left w:val="single" w:sz="4" w:space="0" w:color="auto"/>
              <w:bottom w:val="single" w:sz="4" w:space="0" w:color="auto"/>
              <w:right w:val="single" w:sz="4" w:space="0" w:color="auto"/>
            </w:tcBorders>
            <w:hideMark/>
          </w:tcPr>
          <w:p w14:paraId="267A10A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33DDC49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01260E5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66E8F7A4"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271347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Гири спортивные  16, 24 и 32 кг</w:t>
            </w:r>
          </w:p>
        </w:tc>
        <w:tc>
          <w:tcPr>
            <w:tcW w:w="1843" w:type="dxa"/>
            <w:tcBorders>
              <w:top w:val="single" w:sz="4" w:space="0" w:color="auto"/>
              <w:left w:val="single" w:sz="4" w:space="0" w:color="auto"/>
              <w:bottom w:val="single" w:sz="4" w:space="0" w:color="auto"/>
              <w:right w:val="single" w:sz="4" w:space="0" w:color="auto"/>
            </w:tcBorders>
            <w:hideMark/>
          </w:tcPr>
          <w:p w14:paraId="1BF72DB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126" w:type="dxa"/>
            <w:tcBorders>
              <w:top w:val="single" w:sz="4" w:space="0" w:color="auto"/>
              <w:left w:val="single" w:sz="4" w:space="0" w:color="auto"/>
              <w:bottom w:val="single" w:sz="4" w:space="0" w:color="auto"/>
              <w:right w:val="single" w:sz="4" w:space="0" w:color="auto"/>
            </w:tcBorders>
            <w:hideMark/>
          </w:tcPr>
          <w:p w14:paraId="74A1E04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BC9C2AF"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C00CD8A"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5D9E7D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Зеркало 3 х 1,5 м</w:t>
            </w:r>
          </w:p>
        </w:tc>
        <w:tc>
          <w:tcPr>
            <w:tcW w:w="1843" w:type="dxa"/>
            <w:tcBorders>
              <w:top w:val="single" w:sz="4" w:space="0" w:color="auto"/>
              <w:left w:val="single" w:sz="4" w:space="0" w:color="auto"/>
              <w:bottom w:val="single" w:sz="4" w:space="0" w:color="auto"/>
              <w:right w:val="single" w:sz="4" w:space="0" w:color="auto"/>
            </w:tcBorders>
            <w:hideMark/>
          </w:tcPr>
          <w:p w14:paraId="03A138F5"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B12D03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5868528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3EC071"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69751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Канат для лазанья</w:t>
            </w:r>
          </w:p>
        </w:tc>
        <w:tc>
          <w:tcPr>
            <w:tcW w:w="1843" w:type="dxa"/>
            <w:tcBorders>
              <w:top w:val="single" w:sz="4" w:space="0" w:color="auto"/>
              <w:left w:val="single" w:sz="4" w:space="0" w:color="auto"/>
              <w:bottom w:val="single" w:sz="4" w:space="0" w:color="auto"/>
              <w:right w:val="single" w:sz="4" w:space="0" w:color="auto"/>
            </w:tcBorders>
            <w:hideMark/>
          </w:tcPr>
          <w:p w14:paraId="58BE86A4"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04028C2"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3</w:t>
            </w:r>
          </w:p>
        </w:tc>
      </w:tr>
      <w:tr w:rsidR="00736DAA" w:rsidRPr="00736DAA" w14:paraId="7F64210E"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532B36D"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51A20C8"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Манекены тренировочные для борьбы (разного веса)</w:t>
            </w:r>
          </w:p>
        </w:tc>
        <w:tc>
          <w:tcPr>
            <w:tcW w:w="1843" w:type="dxa"/>
            <w:tcBorders>
              <w:top w:val="single" w:sz="4" w:space="0" w:color="auto"/>
              <w:left w:val="single" w:sz="4" w:space="0" w:color="auto"/>
              <w:bottom w:val="single" w:sz="4" w:space="0" w:color="auto"/>
              <w:right w:val="single" w:sz="4" w:space="0" w:color="auto"/>
            </w:tcBorders>
            <w:hideMark/>
          </w:tcPr>
          <w:p w14:paraId="06687DBD"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1AC707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2BE725A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F551863"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E956302"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Мат гимнастический</w:t>
            </w:r>
          </w:p>
        </w:tc>
        <w:tc>
          <w:tcPr>
            <w:tcW w:w="1843" w:type="dxa"/>
            <w:tcBorders>
              <w:top w:val="single" w:sz="4" w:space="0" w:color="auto"/>
              <w:left w:val="single" w:sz="4" w:space="0" w:color="auto"/>
              <w:bottom w:val="single" w:sz="4" w:space="0" w:color="auto"/>
              <w:right w:val="single" w:sz="4" w:space="0" w:color="auto"/>
            </w:tcBorders>
            <w:hideMark/>
          </w:tcPr>
          <w:p w14:paraId="040423CA"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DDAA9D"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8</w:t>
            </w:r>
          </w:p>
        </w:tc>
      </w:tr>
      <w:tr w:rsidR="00736DAA" w:rsidRPr="00736DAA" w14:paraId="4AFB69E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D9C1843"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85B9CB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футбольный</w:t>
            </w:r>
          </w:p>
        </w:tc>
        <w:tc>
          <w:tcPr>
            <w:tcW w:w="1843" w:type="dxa"/>
            <w:tcBorders>
              <w:top w:val="single" w:sz="4" w:space="0" w:color="auto"/>
              <w:left w:val="single" w:sz="4" w:space="0" w:color="auto"/>
              <w:bottom w:val="single" w:sz="4" w:space="0" w:color="auto"/>
              <w:right w:val="single" w:sz="4" w:space="0" w:color="auto"/>
            </w:tcBorders>
            <w:hideMark/>
          </w:tcPr>
          <w:p w14:paraId="7D978179"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84F083A"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43F715F0"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A1B35D6"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70ED27E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баскетбольный</w:t>
            </w:r>
          </w:p>
        </w:tc>
        <w:tc>
          <w:tcPr>
            <w:tcW w:w="1843" w:type="dxa"/>
            <w:tcBorders>
              <w:top w:val="single" w:sz="4" w:space="0" w:color="auto"/>
              <w:left w:val="single" w:sz="4" w:space="0" w:color="auto"/>
              <w:bottom w:val="single" w:sz="4" w:space="0" w:color="auto"/>
              <w:right w:val="single" w:sz="4" w:space="0" w:color="auto"/>
            </w:tcBorders>
            <w:hideMark/>
          </w:tcPr>
          <w:p w14:paraId="5521E9D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1113E9A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351EDED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9117E76"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F2D72C0"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волейбольный</w:t>
            </w:r>
          </w:p>
        </w:tc>
        <w:tc>
          <w:tcPr>
            <w:tcW w:w="1843" w:type="dxa"/>
            <w:tcBorders>
              <w:top w:val="single" w:sz="4" w:space="0" w:color="auto"/>
              <w:left w:val="single" w:sz="4" w:space="0" w:color="auto"/>
              <w:bottom w:val="single" w:sz="4" w:space="0" w:color="auto"/>
              <w:right w:val="single" w:sz="4" w:space="0" w:color="auto"/>
            </w:tcBorders>
            <w:hideMark/>
          </w:tcPr>
          <w:p w14:paraId="7D97E93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7DAEF6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617DB0B7"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C56CBB1"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8D1485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Мяч набивной (медицинбол) от 1 до 5 кг</w:t>
            </w:r>
          </w:p>
        </w:tc>
        <w:tc>
          <w:tcPr>
            <w:tcW w:w="1843" w:type="dxa"/>
            <w:tcBorders>
              <w:top w:val="single" w:sz="4" w:space="0" w:color="auto"/>
              <w:left w:val="single" w:sz="4" w:space="0" w:color="auto"/>
              <w:bottom w:val="single" w:sz="4" w:space="0" w:color="auto"/>
              <w:right w:val="single" w:sz="4" w:space="0" w:color="auto"/>
            </w:tcBorders>
            <w:hideMark/>
          </w:tcPr>
          <w:p w14:paraId="7FD172B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129F3E1"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10</w:t>
            </w:r>
          </w:p>
        </w:tc>
      </w:tr>
      <w:tr w:rsidR="00736DAA" w:rsidRPr="00736DAA" w14:paraId="5DFF1BCB"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DF13C3E"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AA0CF3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Насос для накачивания мячей с иглами</w:t>
            </w:r>
          </w:p>
        </w:tc>
        <w:tc>
          <w:tcPr>
            <w:tcW w:w="1843" w:type="dxa"/>
            <w:tcBorders>
              <w:top w:val="single" w:sz="4" w:space="0" w:color="auto"/>
              <w:left w:val="single" w:sz="4" w:space="0" w:color="auto"/>
              <w:bottom w:val="single" w:sz="4" w:space="0" w:color="auto"/>
              <w:right w:val="single" w:sz="4" w:space="0" w:color="auto"/>
            </w:tcBorders>
            <w:hideMark/>
          </w:tcPr>
          <w:p w14:paraId="263B6A9F"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50761B38"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B00A446"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1EDA1C88"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3085427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Перекладина гимнастическая переменной высоты (универсальная)</w:t>
            </w:r>
          </w:p>
        </w:tc>
        <w:tc>
          <w:tcPr>
            <w:tcW w:w="1843" w:type="dxa"/>
            <w:tcBorders>
              <w:top w:val="single" w:sz="4" w:space="0" w:color="auto"/>
              <w:left w:val="single" w:sz="4" w:space="0" w:color="auto"/>
              <w:bottom w:val="single" w:sz="4" w:space="0" w:color="auto"/>
              <w:right w:val="single" w:sz="4" w:space="0" w:color="auto"/>
            </w:tcBorders>
            <w:hideMark/>
          </w:tcPr>
          <w:p w14:paraId="03534D10"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2DC0080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w:t>
            </w:r>
          </w:p>
        </w:tc>
      </w:tr>
      <w:tr w:rsidR="00736DAA" w:rsidRPr="00736DAA" w14:paraId="3FAA629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22AAF6F6"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3D0F391"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Скакалка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21CBDFE"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33B19B95"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20</w:t>
            </w:r>
          </w:p>
        </w:tc>
      </w:tr>
      <w:tr w:rsidR="00736DAA" w:rsidRPr="00736DAA" w14:paraId="5DEBC78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0695354B"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52A2A15"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Скамейка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5D9D2512"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70A3FB4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70174121"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3952863F"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2DF4F08F"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Стенка гимнастическая</w:t>
            </w:r>
          </w:p>
        </w:tc>
        <w:tc>
          <w:tcPr>
            <w:tcW w:w="1843" w:type="dxa"/>
            <w:tcBorders>
              <w:top w:val="single" w:sz="4" w:space="0" w:color="auto"/>
              <w:left w:val="single" w:sz="4" w:space="0" w:color="auto"/>
              <w:bottom w:val="single" w:sz="4" w:space="0" w:color="auto"/>
              <w:right w:val="single" w:sz="4" w:space="0" w:color="auto"/>
            </w:tcBorders>
            <w:hideMark/>
          </w:tcPr>
          <w:p w14:paraId="28BD7757"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079812D6"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6</w:t>
            </w:r>
          </w:p>
        </w:tc>
      </w:tr>
      <w:tr w:rsidR="00736DAA" w:rsidRPr="00736DAA" w14:paraId="2CACE9D8"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472A8154"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4B0548C"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Урна-плевательница</w:t>
            </w:r>
          </w:p>
        </w:tc>
        <w:tc>
          <w:tcPr>
            <w:tcW w:w="1843" w:type="dxa"/>
            <w:tcBorders>
              <w:top w:val="single" w:sz="4" w:space="0" w:color="auto"/>
              <w:left w:val="single" w:sz="4" w:space="0" w:color="auto"/>
              <w:bottom w:val="single" w:sz="4" w:space="0" w:color="auto"/>
              <w:right w:val="single" w:sz="4" w:space="0" w:color="auto"/>
            </w:tcBorders>
            <w:hideMark/>
          </w:tcPr>
          <w:p w14:paraId="3BA86151"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45AA2DD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r w:rsidR="00736DAA" w:rsidRPr="00736DAA" w14:paraId="42957D45" w14:textId="77777777" w:rsidTr="00736DAA">
        <w:trPr>
          <w:cantSplit/>
          <w:trHeight w:val="20"/>
        </w:trPr>
        <w:tc>
          <w:tcPr>
            <w:tcW w:w="9209" w:type="dxa"/>
            <w:gridSpan w:val="4"/>
            <w:tcBorders>
              <w:top w:val="single" w:sz="4" w:space="0" w:color="auto"/>
              <w:left w:val="single" w:sz="4" w:space="0" w:color="auto"/>
              <w:bottom w:val="single" w:sz="4" w:space="0" w:color="auto"/>
              <w:right w:val="single" w:sz="4" w:space="0" w:color="auto"/>
            </w:tcBorders>
            <w:vAlign w:val="center"/>
            <w:hideMark/>
          </w:tcPr>
          <w:p w14:paraId="0093D66B"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Контрольно-измерительные, судейские и информационные средства</w:t>
            </w:r>
          </w:p>
        </w:tc>
      </w:tr>
      <w:tr w:rsidR="00736DAA" w:rsidRPr="00736DAA" w14:paraId="778C1FA9"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7BF394F5"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4AA67EF4"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Секундомер электронный</w:t>
            </w:r>
          </w:p>
        </w:tc>
        <w:tc>
          <w:tcPr>
            <w:tcW w:w="1843" w:type="dxa"/>
            <w:tcBorders>
              <w:top w:val="single" w:sz="4" w:space="0" w:color="auto"/>
              <w:left w:val="single" w:sz="4" w:space="0" w:color="auto"/>
              <w:bottom w:val="single" w:sz="4" w:space="0" w:color="auto"/>
              <w:right w:val="single" w:sz="4" w:space="0" w:color="auto"/>
            </w:tcBorders>
            <w:hideMark/>
          </w:tcPr>
          <w:p w14:paraId="70612B88"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126" w:type="dxa"/>
            <w:tcBorders>
              <w:top w:val="single" w:sz="4" w:space="0" w:color="auto"/>
              <w:left w:val="single" w:sz="4" w:space="0" w:color="auto"/>
              <w:bottom w:val="single" w:sz="4" w:space="0" w:color="auto"/>
              <w:right w:val="single" w:sz="4" w:space="0" w:color="auto"/>
            </w:tcBorders>
            <w:hideMark/>
          </w:tcPr>
          <w:p w14:paraId="5ACFF8E4"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4</w:t>
            </w:r>
          </w:p>
        </w:tc>
      </w:tr>
      <w:tr w:rsidR="00736DAA" w:rsidRPr="00736DAA" w14:paraId="2CED27FA" w14:textId="77777777" w:rsidTr="00736DAA">
        <w:trPr>
          <w:cantSplit/>
          <w:trHeight w:val="20"/>
        </w:trPr>
        <w:tc>
          <w:tcPr>
            <w:tcW w:w="654" w:type="dxa"/>
            <w:tcBorders>
              <w:top w:val="single" w:sz="4" w:space="0" w:color="auto"/>
              <w:left w:val="single" w:sz="4" w:space="0" w:color="auto"/>
              <w:bottom w:val="single" w:sz="4" w:space="0" w:color="auto"/>
              <w:right w:val="single" w:sz="4" w:space="0" w:color="auto"/>
            </w:tcBorders>
            <w:vAlign w:val="center"/>
          </w:tcPr>
          <w:p w14:paraId="55A7989E" w14:textId="77777777" w:rsidR="00736DAA" w:rsidRPr="00736DAA" w:rsidRDefault="00736DAA" w:rsidP="00152DE0">
            <w:pPr>
              <w:numPr>
                <w:ilvl w:val="0"/>
                <w:numId w:val="6"/>
              </w:numPr>
              <w:suppressAutoHyphens/>
              <w:spacing w:after="0" w:line="240" w:lineRule="auto"/>
              <w:contextualSpacing/>
              <w:rPr>
                <w:rFonts w:ascii="Times New Roman" w:eastAsia="Calibri" w:hAnsi="Times New Roman" w:cs="Times New Roman"/>
                <w:sz w:val="24"/>
                <w:szCs w:val="24"/>
                <w:lang w:eastAsia="ar-SA"/>
              </w:rPr>
            </w:pPr>
          </w:p>
        </w:tc>
        <w:tc>
          <w:tcPr>
            <w:tcW w:w="4586" w:type="dxa"/>
            <w:tcBorders>
              <w:top w:val="single" w:sz="4" w:space="0" w:color="auto"/>
              <w:left w:val="single" w:sz="4" w:space="0" w:color="auto"/>
              <w:bottom w:val="single" w:sz="4" w:space="0" w:color="auto"/>
              <w:right w:val="single" w:sz="4" w:space="0" w:color="auto"/>
            </w:tcBorders>
            <w:hideMark/>
          </w:tcPr>
          <w:p w14:paraId="1996D9EA" w14:textId="77777777" w:rsidR="00736DAA" w:rsidRPr="00736DAA" w:rsidRDefault="00736DAA" w:rsidP="00736DAA">
            <w:pPr>
              <w:suppressAutoHyphens/>
              <w:spacing w:after="0" w:line="240" w:lineRule="auto"/>
              <w:contextualSpacing/>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Табло информационное электронное</w:t>
            </w:r>
          </w:p>
        </w:tc>
        <w:tc>
          <w:tcPr>
            <w:tcW w:w="1843" w:type="dxa"/>
            <w:tcBorders>
              <w:top w:val="single" w:sz="4" w:space="0" w:color="auto"/>
              <w:left w:val="single" w:sz="4" w:space="0" w:color="auto"/>
              <w:bottom w:val="single" w:sz="4" w:space="0" w:color="auto"/>
              <w:right w:val="single" w:sz="4" w:space="0" w:color="auto"/>
            </w:tcBorders>
            <w:hideMark/>
          </w:tcPr>
          <w:p w14:paraId="4B32AACB" w14:textId="77777777" w:rsidR="00736DAA" w:rsidRPr="00736DAA" w:rsidRDefault="00736DAA" w:rsidP="00736DAA">
            <w:pPr>
              <w:suppressAutoHyphens/>
              <w:autoSpaceDE w:val="0"/>
              <w:autoSpaceDN w:val="0"/>
              <w:adjustRightInd w:val="0"/>
              <w:spacing w:after="0" w:line="240" w:lineRule="auto"/>
              <w:ind w:right="-108"/>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ar-SA"/>
              </w:rPr>
              <w:t>комплект</w:t>
            </w:r>
          </w:p>
        </w:tc>
        <w:tc>
          <w:tcPr>
            <w:tcW w:w="2126" w:type="dxa"/>
            <w:tcBorders>
              <w:top w:val="single" w:sz="4" w:space="0" w:color="auto"/>
              <w:left w:val="single" w:sz="4" w:space="0" w:color="auto"/>
              <w:bottom w:val="single" w:sz="4" w:space="0" w:color="auto"/>
              <w:right w:val="single" w:sz="4" w:space="0" w:color="auto"/>
            </w:tcBorders>
            <w:hideMark/>
          </w:tcPr>
          <w:p w14:paraId="71CEFDD7" w14:textId="77777777" w:rsidR="00736DAA" w:rsidRPr="00736DAA" w:rsidRDefault="00736DAA" w:rsidP="00736DAA">
            <w:pPr>
              <w:suppressAutoHyphens/>
              <w:autoSpaceDE w:val="0"/>
              <w:autoSpaceDN w:val="0"/>
              <w:adjustRightInd w:val="0"/>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2</w:t>
            </w:r>
          </w:p>
        </w:tc>
      </w:tr>
    </w:tbl>
    <w:p w14:paraId="212379DD"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426297DE"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5B690A0C"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67B34580"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637E22DA"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790BFFDA" w14:textId="77777777" w:rsidR="00AA57EF" w:rsidRDefault="00AA57EF" w:rsidP="00736DAA">
      <w:pPr>
        <w:suppressAutoHyphens/>
        <w:spacing w:after="0" w:line="240" w:lineRule="auto"/>
        <w:ind w:right="178"/>
        <w:jc w:val="center"/>
        <w:rPr>
          <w:rFonts w:ascii="Times New Roman" w:eastAsia="Calibri" w:hAnsi="Times New Roman" w:cs="Times New Roman"/>
          <w:b/>
          <w:sz w:val="24"/>
          <w:szCs w:val="24"/>
          <w:lang w:eastAsia="ar-SA"/>
        </w:rPr>
      </w:pPr>
    </w:p>
    <w:p w14:paraId="6906D72B"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Методическое обеспечение программы</w:t>
      </w:r>
    </w:p>
    <w:p w14:paraId="46797C30"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tbl>
      <w:tblPr>
        <w:tblW w:w="93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417"/>
        <w:gridCol w:w="1816"/>
        <w:gridCol w:w="1700"/>
        <w:gridCol w:w="1983"/>
        <w:gridCol w:w="1729"/>
        <w:gridCol w:w="1700"/>
      </w:tblGrid>
      <w:tr w:rsidR="00736DAA" w:rsidRPr="00736DAA" w14:paraId="64D15966" w14:textId="77777777" w:rsidTr="00736DAA">
        <w:trPr>
          <w:trHeight w:val="1088"/>
        </w:trPr>
        <w:tc>
          <w:tcPr>
            <w:tcW w:w="418" w:type="dxa"/>
            <w:tcBorders>
              <w:top w:val="single" w:sz="4" w:space="0" w:color="000000"/>
              <w:left w:val="single" w:sz="4" w:space="0" w:color="000000"/>
              <w:bottom w:val="single" w:sz="4" w:space="0" w:color="000000"/>
              <w:right w:val="single" w:sz="4" w:space="0" w:color="000000"/>
            </w:tcBorders>
          </w:tcPr>
          <w:p w14:paraId="3D9E290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i/>
                <w:sz w:val="24"/>
                <w:szCs w:val="24"/>
                <w:lang w:eastAsia="ar-SA"/>
              </w:rPr>
            </w:pPr>
          </w:p>
          <w:p w14:paraId="779911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w:t>
            </w:r>
          </w:p>
        </w:tc>
        <w:tc>
          <w:tcPr>
            <w:tcW w:w="1817" w:type="dxa"/>
            <w:tcBorders>
              <w:top w:val="single" w:sz="4" w:space="0" w:color="000000"/>
              <w:left w:val="single" w:sz="4" w:space="0" w:color="000000"/>
              <w:bottom w:val="single" w:sz="4" w:space="0" w:color="000000"/>
              <w:right w:val="single" w:sz="4" w:space="0" w:color="000000"/>
            </w:tcBorders>
          </w:tcPr>
          <w:p w14:paraId="464D46B5"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1D9E6832"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Тема программы</w:t>
            </w:r>
          </w:p>
        </w:tc>
        <w:tc>
          <w:tcPr>
            <w:tcW w:w="1701" w:type="dxa"/>
            <w:tcBorders>
              <w:top w:val="single" w:sz="4" w:space="0" w:color="000000"/>
              <w:left w:val="single" w:sz="4" w:space="0" w:color="000000"/>
              <w:bottom w:val="single" w:sz="4" w:space="0" w:color="000000"/>
              <w:right w:val="single" w:sz="4" w:space="0" w:color="000000"/>
            </w:tcBorders>
          </w:tcPr>
          <w:p w14:paraId="611002D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4A6A58"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Форма организации и проведения занятия</w:t>
            </w:r>
          </w:p>
        </w:tc>
        <w:tc>
          <w:tcPr>
            <w:tcW w:w="1984" w:type="dxa"/>
            <w:tcBorders>
              <w:top w:val="single" w:sz="4" w:space="0" w:color="000000"/>
              <w:left w:val="single" w:sz="4" w:space="0" w:color="000000"/>
              <w:bottom w:val="single" w:sz="4" w:space="0" w:color="000000"/>
              <w:right w:val="single" w:sz="4" w:space="0" w:color="000000"/>
            </w:tcBorders>
          </w:tcPr>
          <w:p w14:paraId="47DE8331"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3E5BC4BE"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Методы и приёмы организации учебно-воспитательного процесса</w:t>
            </w:r>
          </w:p>
        </w:tc>
        <w:tc>
          <w:tcPr>
            <w:tcW w:w="1730" w:type="dxa"/>
            <w:tcBorders>
              <w:top w:val="single" w:sz="4" w:space="0" w:color="000000"/>
              <w:left w:val="single" w:sz="4" w:space="0" w:color="000000"/>
              <w:bottom w:val="single" w:sz="4" w:space="0" w:color="000000"/>
              <w:right w:val="single" w:sz="4" w:space="0" w:color="000000"/>
            </w:tcBorders>
          </w:tcPr>
          <w:p w14:paraId="619793F9"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p>
          <w:p w14:paraId="0F14A754"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Дидактический материал, техническое оснащение занятий</w:t>
            </w:r>
          </w:p>
        </w:tc>
        <w:tc>
          <w:tcPr>
            <w:tcW w:w="1701" w:type="dxa"/>
            <w:tcBorders>
              <w:top w:val="single" w:sz="4" w:space="0" w:color="000000"/>
              <w:left w:val="single" w:sz="4" w:space="0" w:color="000000"/>
              <w:bottom w:val="single" w:sz="4" w:space="0" w:color="000000"/>
              <w:right w:val="single" w:sz="4" w:space="0" w:color="000000"/>
            </w:tcBorders>
            <w:hideMark/>
          </w:tcPr>
          <w:p w14:paraId="2663F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Вид и форма контроля, форма предъявления результата</w:t>
            </w:r>
          </w:p>
        </w:tc>
      </w:tr>
      <w:tr w:rsidR="00736DAA" w:rsidRPr="00736DAA" w14:paraId="10F659C2" w14:textId="77777777" w:rsidTr="00736DAA">
        <w:trPr>
          <w:trHeight w:val="1245"/>
        </w:trPr>
        <w:tc>
          <w:tcPr>
            <w:tcW w:w="418" w:type="dxa"/>
            <w:tcBorders>
              <w:top w:val="single" w:sz="4" w:space="0" w:color="000000"/>
              <w:left w:val="single" w:sz="4" w:space="0" w:color="000000"/>
              <w:bottom w:val="single" w:sz="6" w:space="0" w:color="auto"/>
              <w:right w:val="single" w:sz="4" w:space="0" w:color="000000"/>
            </w:tcBorders>
          </w:tcPr>
          <w:p w14:paraId="4E5F8DB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2CBD83B"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1331ED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1817" w:type="dxa"/>
            <w:tcBorders>
              <w:top w:val="single" w:sz="4" w:space="0" w:color="000000"/>
              <w:left w:val="single" w:sz="4" w:space="0" w:color="000000"/>
              <w:bottom w:val="single" w:sz="6" w:space="0" w:color="auto"/>
              <w:right w:val="single" w:sz="4" w:space="0" w:color="000000"/>
            </w:tcBorders>
            <w:hideMark/>
          </w:tcPr>
          <w:p w14:paraId="4133A61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 xml:space="preserve">Общие основы каратэ  ПП и ТБ Правила   </w:t>
            </w:r>
          </w:p>
          <w:p w14:paraId="7577240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и методика судейства</w:t>
            </w:r>
          </w:p>
          <w:p w14:paraId="76AE2D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в каратэ</w:t>
            </w:r>
          </w:p>
        </w:tc>
        <w:tc>
          <w:tcPr>
            <w:tcW w:w="1701" w:type="dxa"/>
            <w:tcBorders>
              <w:top w:val="single" w:sz="4" w:space="0" w:color="000000"/>
              <w:left w:val="single" w:sz="4" w:space="0" w:color="000000"/>
              <w:bottom w:val="single" w:sz="6" w:space="0" w:color="auto"/>
              <w:right w:val="single" w:sz="4" w:space="0" w:color="000000"/>
            </w:tcBorders>
            <w:hideMark/>
          </w:tcPr>
          <w:p w14:paraId="131F3A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w:t>
            </w:r>
          </w:p>
        </w:tc>
        <w:tc>
          <w:tcPr>
            <w:tcW w:w="1984" w:type="dxa"/>
            <w:tcBorders>
              <w:top w:val="single" w:sz="4" w:space="0" w:color="000000"/>
              <w:left w:val="single" w:sz="4" w:space="0" w:color="000000"/>
              <w:bottom w:val="single" w:sz="6" w:space="0" w:color="auto"/>
              <w:right w:val="single" w:sz="4" w:space="0" w:color="000000"/>
            </w:tcBorders>
          </w:tcPr>
          <w:p w14:paraId="30191EC3"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Словесный, объяснение, рассказ, беседа практические задания, объяснение нового материала.</w:t>
            </w:r>
          </w:p>
          <w:p w14:paraId="4EBDE45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p>
        </w:tc>
        <w:tc>
          <w:tcPr>
            <w:tcW w:w="1730" w:type="dxa"/>
            <w:tcBorders>
              <w:top w:val="single" w:sz="4" w:space="0" w:color="000000"/>
              <w:left w:val="single" w:sz="4" w:space="0" w:color="000000"/>
              <w:bottom w:val="single" w:sz="6" w:space="0" w:color="auto"/>
              <w:right w:val="single" w:sz="4" w:space="0" w:color="000000"/>
            </w:tcBorders>
            <w:hideMark/>
          </w:tcPr>
          <w:p w14:paraId="65EEFFEE"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Специальная литература, справочные материалы, картинки, плакаты. Правила судейства. </w:t>
            </w:r>
          </w:p>
        </w:tc>
        <w:tc>
          <w:tcPr>
            <w:tcW w:w="1701" w:type="dxa"/>
            <w:tcBorders>
              <w:top w:val="single" w:sz="4" w:space="0" w:color="000000"/>
              <w:left w:val="single" w:sz="4" w:space="0" w:color="000000"/>
              <w:bottom w:val="single" w:sz="6" w:space="0" w:color="auto"/>
              <w:right w:val="single" w:sz="4" w:space="0" w:color="000000"/>
            </w:tcBorders>
            <w:hideMark/>
          </w:tcPr>
          <w:p w14:paraId="1CDD2B2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Вводный, </w:t>
            </w:r>
          </w:p>
          <w:p w14:paraId="6BCC200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положение о соревнованиях по рукопашному бою.</w:t>
            </w:r>
          </w:p>
        </w:tc>
      </w:tr>
      <w:tr w:rsidR="00736DAA" w:rsidRPr="00736DAA" w14:paraId="433319E1" w14:textId="77777777" w:rsidTr="00736DAA">
        <w:trPr>
          <w:trHeight w:val="1043"/>
        </w:trPr>
        <w:tc>
          <w:tcPr>
            <w:tcW w:w="418" w:type="dxa"/>
            <w:tcBorders>
              <w:top w:val="single" w:sz="6" w:space="0" w:color="auto"/>
              <w:left w:val="single" w:sz="4" w:space="0" w:color="000000"/>
              <w:bottom w:val="single" w:sz="6" w:space="0" w:color="auto"/>
              <w:right w:val="single" w:sz="4" w:space="0" w:color="000000"/>
            </w:tcBorders>
          </w:tcPr>
          <w:p w14:paraId="55DE227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45DC4761" w14:textId="77777777" w:rsidR="00736DAA" w:rsidRPr="00736DAA" w:rsidRDefault="00736DAA" w:rsidP="00736DAA">
            <w:pPr>
              <w:suppressAutoHyphens/>
              <w:spacing w:after="0" w:line="240" w:lineRule="auto"/>
              <w:jc w:val="center"/>
              <w:rPr>
                <w:rFonts w:ascii="Times New Roman" w:eastAsia="Calibri" w:hAnsi="Times New Roman" w:cs="Times New Roman"/>
                <w:b/>
                <w:sz w:val="28"/>
                <w:szCs w:val="28"/>
                <w:lang w:eastAsia="ar-SA"/>
              </w:rPr>
            </w:pPr>
          </w:p>
          <w:p w14:paraId="2EAB378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797DB6A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1817" w:type="dxa"/>
            <w:tcBorders>
              <w:top w:val="single" w:sz="6" w:space="0" w:color="auto"/>
              <w:left w:val="single" w:sz="4" w:space="0" w:color="000000"/>
              <w:bottom w:val="single" w:sz="6" w:space="0" w:color="auto"/>
              <w:right w:val="single" w:sz="4" w:space="0" w:color="000000"/>
            </w:tcBorders>
          </w:tcPr>
          <w:p w14:paraId="66D49CC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5903B9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094BD96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p w14:paraId="3DDFA59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Общефизическая подготовка</w:t>
            </w:r>
          </w:p>
          <w:p w14:paraId="47E1ABD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p>
        </w:tc>
        <w:tc>
          <w:tcPr>
            <w:tcW w:w="1701" w:type="dxa"/>
            <w:tcBorders>
              <w:top w:val="single" w:sz="6" w:space="0" w:color="auto"/>
              <w:left w:val="single" w:sz="4" w:space="0" w:color="000000"/>
              <w:bottom w:val="single" w:sz="6" w:space="0" w:color="auto"/>
              <w:right w:val="single" w:sz="4" w:space="0" w:color="000000"/>
            </w:tcBorders>
          </w:tcPr>
          <w:p w14:paraId="378B14B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6DA6FC6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Индивидуальная, групповая, подгрупповая,</w:t>
            </w:r>
          </w:p>
          <w:p w14:paraId="3A2F188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поточная, фронтальная</w:t>
            </w:r>
          </w:p>
        </w:tc>
        <w:tc>
          <w:tcPr>
            <w:tcW w:w="1984" w:type="dxa"/>
            <w:tcBorders>
              <w:top w:val="single" w:sz="6" w:space="0" w:color="auto"/>
              <w:left w:val="single" w:sz="4" w:space="0" w:color="000000"/>
              <w:bottom w:val="single" w:sz="6" w:space="0" w:color="auto"/>
              <w:right w:val="single" w:sz="4" w:space="0" w:color="000000"/>
            </w:tcBorders>
          </w:tcPr>
          <w:p w14:paraId="3BCBA8D0"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0F1803E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Словесный, </w:t>
            </w:r>
          </w:p>
          <w:p w14:paraId="2759EA84"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наглядный показ, </w:t>
            </w:r>
          </w:p>
          <w:p w14:paraId="3F8695A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упражнения в парах, работа на снарядах, УТЗ</w:t>
            </w:r>
          </w:p>
        </w:tc>
        <w:tc>
          <w:tcPr>
            <w:tcW w:w="1730" w:type="dxa"/>
            <w:tcBorders>
              <w:top w:val="single" w:sz="6" w:space="0" w:color="auto"/>
              <w:left w:val="single" w:sz="4" w:space="0" w:color="000000"/>
              <w:bottom w:val="single" w:sz="6" w:space="0" w:color="auto"/>
              <w:right w:val="single" w:sz="4" w:space="0" w:color="000000"/>
            </w:tcBorders>
            <w:hideMark/>
          </w:tcPr>
          <w:p w14:paraId="29272CD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Таблицы, схемы, карточки, малый спортинвентарь (резина, гантели, медицинбол, тен.мячи и т.д.  обучающегося, силовые тренажеры</w:t>
            </w:r>
          </w:p>
        </w:tc>
        <w:tc>
          <w:tcPr>
            <w:tcW w:w="1701" w:type="dxa"/>
            <w:tcBorders>
              <w:top w:val="single" w:sz="6" w:space="0" w:color="auto"/>
              <w:left w:val="single" w:sz="4" w:space="0" w:color="000000"/>
              <w:bottom w:val="single" w:sz="6" w:space="0" w:color="auto"/>
              <w:right w:val="single" w:sz="4" w:space="0" w:color="000000"/>
            </w:tcBorders>
          </w:tcPr>
          <w:p w14:paraId="5EF0D8E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58BED0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2B47B3B1"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Тестирование, </w:t>
            </w:r>
          </w:p>
          <w:p w14:paraId="78C5469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зачеты, протоколы</w:t>
            </w:r>
          </w:p>
        </w:tc>
      </w:tr>
      <w:tr w:rsidR="00736DAA" w:rsidRPr="00736DAA" w14:paraId="57011C93"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1A74979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05E8674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3FCFE0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817" w:type="dxa"/>
            <w:tcBorders>
              <w:top w:val="single" w:sz="6" w:space="0" w:color="auto"/>
              <w:left w:val="single" w:sz="4" w:space="0" w:color="000000"/>
              <w:bottom w:val="single" w:sz="6" w:space="0" w:color="auto"/>
              <w:right w:val="single" w:sz="4" w:space="0" w:color="000000"/>
            </w:tcBorders>
          </w:tcPr>
          <w:p w14:paraId="24F573F1" w14:textId="77777777" w:rsidR="00736DAA" w:rsidRPr="00736DAA" w:rsidRDefault="00736DAA" w:rsidP="00736DAA">
            <w:pPr>
              <w:suppressAutoHyphens/>
              <w:spacing w:after="0" w:line="240" w:lineRule="auto"/>
              <w:rPr>
                <w:rFonts w:ascii="Times New Roman" w:eastAsia="Calibri" w:hAnsi="Times New Roman" w:cs="Times New Roman"/>
                <w:sz w:val="24"/>
                <w:szCs w:val="28"/>
                <w:lang w:eastAsia="ar-SA"/>
              </w:rPr>
            </w:pPr>
          </w:p>
          <w:p w14:paraId="776D97B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Специальная физическая подготовка</w:t>
            </w:r>
          </w:p>
        </w:tc>
        <w:tc>
          <w:tcPr>
            <w:tcW w:w="1701" w:type="dxa"/>
            <w:tcBorders>
              <w:top w:val="single" w:sz="6" w:space="0" w:color="auto"/>
              <w:left w:val="single" w:sz="4" w:space="0" w:color="000000"/>
              <w:bottom w:val="single" w:sz="6" w:space="0" w:color="auto"/>
              <w:right w:val="single" w:sz="4" w:space="0" w:color="000000"/>
            </w:tcBorders>
          </w:tcPr>
          <w:p w14:paraId="426296BB"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5B3D6DF5"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фронтальная,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tcPr>
          <w:p w14:paraId="5EB02AAA" w14:textId="77777777" w:rsidR="00736DAA" w:rsidRPr="00736DAA" w:rsidRDefault="00736DAA" w:rsidP="00736DAA">
            <w:pPr>
              <w:tabs>
                <w:tab w:val="left" w:pos="4455"/>
              </w:tabs>
              <w:suppressAutoHyphens/>
              <w:spacing w:after="0" w:line="240" w:lineRule="auto"/>
              <w:rPr>
                <w:rFonts w:ascii="Times New Roman" w:eastAsia="Calibri" w:hAnsi="Times New Roman" w:cs="Times New Roman"/>
                <w:sz w:val="24"/>
                <w:szCs w:val="24"/>
                <w:lang w:eastAsia="ar-SA"/>
              </w:rPr>
            </w:pPr>
          </w:p>
          <w:p w14:paraId="2761B3B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нового материала, рассказ, практические занятия, упражнения в парах, УТЗ, наглядный показ тренером. </w:t>
            </w:r>
          </w:p>
          <w:p w14:paraId="6A386C4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10"/>
                <w:szCs w:val="24"/>
                <w:lang w:eastAsia="ar-SA"/>
              </w:rPr>
            </w:pPr>
          </w:p>
        </w:tc>
        <w:tc>
          <w:tcPr>
            <w:tcW w:w="1730" w:type="dxa"/>
            <w:tcBorders>
              <w:top w:val="single" w:sz="6" w:space="0" w:color="auto"/>
              <w:left w:val="single" w:sz="4" w:space="0" w:color="000000"/>
              <w:bottom w:val="single" w:sz="6" w:space="0" w:color="auto"/>
              <w:right w:val="single" w:sz="4" w:space="0" w:color="000000"/>
            </w:tcBorders>
            <w:hideMark/>
          </w:tcPr>
          <w:p w14:paraId="119E3F0D"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Литература, схемы,</w:t>
            </w:r>
          </w:p>
          <w:p w14:paraId="7EE5A119"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справочные материалы, плакаты, мелкий и средний спортинвентарь (малые гантели, пунктбол, лапы, бокс. мешки и груши, манекен)</w:t>
            </w:r>
          </w:p>
        </w:tc>
        <w:tc>
          <w:tcPr>
            <w:tcW w:w="1701" w:type="dxa"/>
            <w:tcBorders>
              <w:top w:val="single" w:sz="6" w:space="0" w:color="auto"/>
              <w:left w:val="single" w:sz="4" w:space="0" w:color="000000"/>
              <w:bottom w:val="single" w:sz="6" w:space="0" w:color="auto"/>
              <w:right w:val="single" w:sz="4" w:space="0" w:color="000000"/>
            </w:tcBorders>
          </w:tcPr>
          <w:p w14:paraId="4A6231F2"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3422E01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w:t>
            </w:r>
          </w:p>
          <w:p w14:paraId="38FC9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тест.</w:t>
            </w:r>
          </w:p>
          <w:p w14:paraId="4C7F9E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tc>
      </w:tr>
      <w:tr w:rsidR="00736DAA" w:rsidRPr="00736DAA" w14:paraId="0F133A3A"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0B226D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2D89E8F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1817" w:type="dxa"/>
            <w:tcBorders>
              <w:top w:val="single" w:sz="6" w:space="0" w:color="auto"/>
              <w:left w:val="single" w:sz="4" w:space="0" w:color="000000"/>
              <w:bottom w:val="single" w:sz="6" w:space="0" w:color="auto"/>
              <w:right w:val="single" w:sz="4" w:space="0" w:color="000000"/>
            </w:tcBorders>
            <w:hideMark/>
          </w:tcPr>
          <w:p w14:paraId="1EBB2F2A"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r w:rsidRPr="00736DAA">
              <w:rPr>
                <w:rFonts w:ascii="Times New Roman" w:eastAsia="Calibri" w:hAnsi="Times New Roman" w:cs="Times New Roman"/>
                <w:sz w:val="24"/>
                <w:szCs w:val="28"/>
                <w:lang w:eastAsia="ar-SA"/>
              </w:rPr>
              <w:t xml:space="preserve">Технико-тактическая  подготовка </w:t>
            </w:r>
          </w:p>
        </w:tc>
        <w:tc>
          <w:tcPr>
            <w:tcW w:w="1701" w:type="dxa"/>
            <w:tcBorders>
              <w:top w:val="single" w:sz="6" w:space="0" w:color="auto"/>
              <w:left w:val="single" w:sz="4" w:space="0" w:color="000000"/>
              <w:bottom w:val="single" w:sz="6" w:space="0" w:color="auto"/>
              <w:right w:val="single" w:sz="4" w:space="0" w:color="000000"/>
            </w:tcBorders>
            <w:hideMark/>
          </w:tcPr>
          <w:p w14:paraId="0E0D132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 с организацией индивидуальных форм работы внутри группы, подгрупповая, коллективно-групповая, в парах</w:t>
            </w:r>
          </w:p>
        </w:tc>
        <w:tc>
          <w:tcPr>
            <w:tcW w:w="1984" w:type="dxa"/>
            <w:tcBorders>
              <w:top w:val="single" w:sz="6" w:space="0" w:color="auto"/>
              <w:left w:val="single" w:sz="4" w:space="0" w:color="000000"/>
              <w:bottom w:val="single" w:sz="6" w:space="0" w:color="auto"/>
              <w:right w:val="single" w:sz="4" w:space="0" w:color="000000"/>
            </w:tcBorders>
            <w:hideMark/>
          </w:tcPr>
          <w:p w14:paraId="26A4C883"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Словесный, объяснение,  беседа, практические занятия, упражнения в парах, УТЗ, наглядный показ тренером. </w:t>
            </w:r>
          </w:p>
          <w:p w14:paraId="1AAD2169"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Учебные бои.</w:t>
            </w:r>
          </w:p>
        </w:tc>
        <w:tc>
          <w:tcPr>
            <w:tcW w:w="1730" w:type="dxa"/>
            <w:tcBorders>
              <w:top w:val="single" w:sz="6" w:space="0" w:color="auto"/>
              <w:left w:val="single" w:sz="4" w:space="0" w:color="000000"/>
              <w:bottom w:val="single" w:sz="6" w:space="0" w:color="auto"/>
              <w:right w:val="single" w:sz="4" w:space="0" w:color="000000"/>
            </w:tcBorders>
            <w:hideMark/>
          </w:tcPr>
          <w:p w14:paraId="7EE7681F" w14:textId="77777777" w:rsidR="00736DAA" w:rsidRPr="00736DAA" w:rsidRDefault="00736DAA" w:rsidP="00736DAA">
            <w:pPr>
              <w:tabs>
                <w:tab w:val="left" w:pos="630"/>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Плакаты, мелкий инвентарь обучающего.</w:t>
            </w:r>
          </w:p>
          <w:p w14:paraId="0E926932"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Терминология, жестикуляция.</w:t>
            </w:r>
          </w:p>
        </w:tc>
        <w:tc>
          <w:tcPr>
            <w:tcW w:w="1701" w:type="dxa"/>
            <w:tcBorders>
              <w:top w:val="single" w:sz="6" w:space="0" w:color="auto"/>
              <w:left w:val="single" w:sz="4" w:space="0" w:color="000000"/>
              <w:bottom w:val="single" w:sz="6" w:space="0" w:color="auto"/>
              <w:right w:val="single" w:sz="4" w:space="0" w:color="000000"/>
            </w:tcBorders>
          </w:tcPr>
          <w:p w14:paraId="21DA676D"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Зачет, тестирование, учебные бои, промежуточный тест,</w:t>
            </w:r>
          </w:p>
          <w:p w14:paraId="52BE8648" w14:textId="77777777" w:rsidR="00736DAA" w:rsidRPr="00736DAA" w:rsidRDefault="00736DAA" w:rsidP="00736DAA">
            <w:pPr>
              <w:tabs>
                <w:tab w:val="left" w:pos="195"/>
              </w:tabs>
              <w:suppressAutoHyphens/>
              <w:spacing w:after="0" w:line="240" w:lineRule="auto"/>
              <w:ind w:right="-284"/>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соревнование</w:t>
            </w:r>
          </w:p>
          <w:p w14:paraId="72324F25"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p>
        </w:tc>
      </w:tr>
      <w:tr w:rsidR="00736DAA" w:rsidRPr="00736DAA" w14:paraId="508587C1" w14:textId="77777777" w:rsidTr="00736DAA">
        <w:trPr>
          <w:trHeight w:val="1136"/>
        </w:trPr>
        <w:tc>
          <w:tcPr>
            <w:tcW w:w="418" w:type="dxa"/>
            <w:tcBorders>
              <w:top w:val="single" w:sz="6" w:space="0" w:color="auto"/>
              <w:left w:val="single" w:sz="4" w:space="0" w:color="000000"/>
              <w:bottom w:val="single" w:sz="6" w:space="0" w:color="auto"/>
              <w:right w:val="single" w:sz="4" w:space="0" w:color="000000"/>
            </w:tcBorders>
          </w:tcPr>
          <w:p w14:paraId="6FAD793E"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8"/>
                <w:szCs w:val="28"/>
                <w:lang w:eastAsia="ar-SA"/>
              </w:rPr>
            </w:pPr>
          </w:p>
          <w:p w14:paraId="6D1125E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1817" w:type="dxa"/>
            <w:tcBorders>
              <w:top w:val="single" w:sz="6" w:space="0" w:color="auto"/>
              <w:left w:val="single" w:sz="4" w:space="0" w:color="000000"/>
              <w:bottom w:val="single" w:sz="6" w:space="0" w:color="auto"/>
              <w:right w:val="single" w:sz="4" w:space="0" w:color="000000"/>
            </w:tcBorders>
          </w:tcPr>
          <w:p w14:paraId="45E6E102" w14:textId="77777777" w:rsidR="00736DAA" w:rsidRPr="00736DAA" w:rsidRDefault="00736DAA" w:rsidP="00736DAA">
            <w:pPr>
              <w:suppressAutoHyphens/>
              <w:spacing w:after="0" w:line="240" w:lineRule="auto"/>
              <w:jc w:val="center"/>
              <w:rPr>
                <w:rFonts w:ascii="Times New Roman" w:eastAsia="Calibri" w:hAnsi="Times New Roman" w:cs="Times New Roman"/>
                <w:i/>
                <w:sz w:val="24"/>
                <w:szCs w:val="28"/>
                <w:lang w:eastAsia="ar-SA"/>
              </w:rPr>
            </w:pPr>
          </w:p>
          <w:p w14:paraId="4552F37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8"/>
                <w:lang w:eastAsia="ar-SA"/>
              </w:rPr>
            </w:pPr>
            <w:r w:rsidRPr="00736DAA">
              <w:rPr>
                <w:rFonts w:ascii="Times New Roman" w:eastAsia="Calibri" w:hAnsi="Times New Roman" w:cs="Times New Roman"/>
                <w:sz w:val="24"/>
                <w:szCs w:val="28"/>
                <w:lang w:eastAsia="ar-SA"/>
              </w:rPr>
              <w:t>Соревновательная  подготовка</w:t>
            </w:r>
          </w:p>
        </w:tc>
        <w:tc>
          <w:tcPr>
            <w:tcW w:w="1701" w:type="dxa"/>
            <w:tcBorders>
              <w:top w:val="single" w:sz="6" w:space="0" w:color="auto"/>
              <w:left w:val="single" w:sz="4" w:space="0" w:color="000000"/>
              <w:bottom w:val="single" w:sz="6" w:space="0" w:color="auto"/>
              <w:right w:val="single" w:sz="4" w:space="0" w:color="000000"/>
            </w:tcBorders>
          </w:tcPr>
          <w:p w14:paraId="1A5267EF"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p>
          <w:p w14:paraId="6669F78A"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Групповая, подгрупповая, коллективно-групповая</w:t>
            </w:r>
          </w:p>
        </w:tc>
        <w:tc>
          <w:tcPr>
            <w:tcW w:w="1984" w:type="dxa"/>
            <w:tcBorders>
              <w:top w:val="single" w:sz="6" w:space="0" w:color="auto"/>
              <w:left w:val="single" w:sz="4" w:space="0" w:color="000000"/>
              <w:bottom w:val="single" w:sz="6" w:space="0" w:color="auto"/>
              <w:right w:val="single" w:sz="4" w:space="0" w:color="000000"/>
            </w:tcBorders>
            <w:hideMark/>
          </w:tcPr>
          <w:p w14:paraId="0A4A606C"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практические занятия, упражнения в парах, УТЗ, Учебно-тренировочные бои.</w:t>
            </w:r>
          </w:p>
        </w:tc>
        <w:tc>
          <w:tcPr>
            <w:tcW w:w="1730" w:type="dxa"/>
            <w:tcBorders>
              <w:top w:val="single" w:sz="6" w:space="0" w:color="auto"/>
              <w:left w:val="single" w:sz="4" w:space="0" w:color="000000"/>
              <w:bottom w:val="single" w:sz="6" w:space="0" w:color="auto"/>
              <w:right w:val="single" w:sz="4" w:space="0" w:color="000000"/>
            </w:tcBorders>
            <w:hideMark/>
          </w:tcPr>
          <w:p w14:paraId="6261C94D" w14:textId="77777777" w:rsidR="00736DAA" w:rsidRPr="00736DAA" w:rsidRDefault="00736DAA" w:rsidP="00736DAA">
            <w:pPr>
              <w:tabs>
                <w:tab w:val="left" w:pos="195"/>
              </w:tabs>
              <w:suppressAutoHyphens/>
              <w:spacing w:after="0" w:line="240" w:lineRule="auto"/>
              <w:ind w:right="-284"/>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Плакаты, соревновательный инвентарь (капа, перчатки, футы, бандаж) </w:t>
            </w:r>
          </w:p>
        </w:tc>
        <w:tc>
          <w:tcPr>
            <w:tcW w:w="1701" w:type="dxa"/>
            <w:tcBorders>
              <w:top w:val="single" w:sz="6" w:space="0" w:color="auto"/>
              <w:left w:val="single" w:sz="4" w:space="0" w:color="000000"/>
              <w:bottom w:val="single" w:sz="6" w:space="0" w:color="auto"/>
              <w:right w:val="single" w:sz="4" w:space="0" w:color="000000"/>
            </w:tcBorders>
            <w:hideMark/>
          </w:tcPr>
          <w:p w14:paraId="5C748668"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Тренировочные бои, </w:t>
            </w:r>
          </w:p>
          <w:p w14:paraId="7D553226"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промежуточный отбор,</w:t>
            </w:r>
          </w:p>
          <w:p w14:paraId="4871CB00" w14:textId="77777777" w:rsidR="00736DAA" w:rsidRPr="00736DAA" w:rsidRDefault="00736DAA" w:rsidP="00736DAA">
            <w:pPr>
              <w:tabs>
                <w:tab w:val="left" w:pos="4455"/>
              </w:tabs>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w:t>
            </w:r>
          </w:p>
        </w:tc>
      </w:tr>
    </w:tbl>
    <w:p w14:paraId="2DB5DF44"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542F99D"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656EC191"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5.Формы аттестации/контроля</w:t>
      </w:r>
    </w:p>
    <w:p w14:paraId="6504C718"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p>
    <w:p w14:paraId="0356C162"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 целях контроля и оценки результативности занятий проводятся тесты на ОФП для учеников 15-18 лет:</w:t>
      </w:r>
    </w:p>
    <w:p w14:paraId="324582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(подтягивание, упражнения на брюшной пресс, отжимания, прыжки);</w:t>
      </w:r>
    </w:p>
    <w:p w14:paraId="2F9A0D9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-скорость (бег);</w:t>
      </w:r>
    </w:p>
    <w:p w14:paraId="4407A1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"уголок");</w:t>
      </w:r>
    </w:p>
    <w:p w14:paraId="73D48143"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A6FCA9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Специальные тесты для учеников 15-18 лет:</w:t>
      </w:r>
    </w:p>
    <w:p w14:paraId="6DBD0329"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-выносливость (бег по пересеченной местности, прыжки);</w:t>
      </w:r>
    </w:p>
    <w:p w14:paraId="072F2E1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-силовая выносливость (силовой комплекс);</w:t>
      </w:r>
    </w:p>
    <w:p w14:paraId="3807D4F0"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-скоростная выносливость (челночный бег);</w:t>
      </w:r>
    </w:p>
    <w:p w14:paraId="1F80D7F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-равновесие (ходьба на руках, стойка на руках);</w:t>
      </w:r>
    </w:p>
    <w:p w14:paraId="2CE95A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-сила воли (задержка дыхания).</w:t>
      </w:r>
    </w:p>
    <w:p w14:paraId="0F351C1C"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38414A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Итоговый контроль:</w:t>
      </w:r>
    </w:p>
    <w:p w14:paraId="7D18D9CD"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-контрольные занятия (теоретический опрос, практическое выполнение);</w:t>
      </w:r>
    </w:p>
    <w:p w14:paraId="3D6881D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-показательные выступления;</w:t>
      </w:r>
    </w:p>
    <w:p w14:paraId="6D49CC0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-соревнования. Итоги проводимых мероприятий анализируются и обсуждаются с учащимися и их родителями.</w:t>
      </w:r>
    </w:p>
    <w:p w14:paraId="432507DA"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7EAB11D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3D7F7D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Текущий контроль тренировочного процесса</w:t>
      </w:r>
    </w:p>
    <w:p w14:paraId="0F4BB678"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66A3D86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 целью устранения возможных срывов адаптационных процессов и своевременного назначения, необходимых лечебно-профилактических мероприятий, а также для эффективной организации анализа данных углубленного медицинского обследования необходимо отслеживать динамику средств и методов тренировочного процесса и контролировать переносимость тренировочных и соревновательных нагрузок. </w:t>
      </w:r>
    </w:p>
    <w:p w14:paraId="36B109A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Текущее обследование, на основании которого проводится индивидуальная коррекция тренировочных нагрузок, рекомендуется проводить на всех тренировочных занятиях.</w:t>
      </w:r>
    </w:p>
    <w:p w14:paraId="40CD4F7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Рекомендуется проводить и регистрировать следующие параметры тренировочного процесса:</w:t>
      </w:r>
    </w:p>
    <w:p w14:paraId="1F6F9B92" w14:textId="77777777" w:rsidR="00736DAA" w:rsidRPr="00736DAA" w:rsidRDefault="00736DAA" w:rsidP="00152DE0">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средства подготовки (ОФП, СФП, специальная подготовка и соревновательная подготовка)</w:t>
      </w:r>
    </w:p>
    <w:p w14:paraId="17B0011D" w14:textId="77777777" w:rsidR="00736DAA" w:rsidRPr="00736DAA" w:rsidRDefault="00736DAA" w:rsidP="00152DE0">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объем тренировочного задания или применяемых средств подготовки </w:t>
      </w:r>
    </w:p>
    <w:p w14:paraId="56277D8A" w14:textId="77777777" w:rsidR="00736DAA" w:rsidRPr="00736DAA" w:rsidRDefault="00736DAA" w:rsidP="00152DE0">
      <w:pPr>
        <w:numPr>
          <w:ilvl w:val="0"/>
          <w:numId w:val="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интенсивность тренировочного занятия в ЧСС.</w:t>
      </w:r>
    </w:p>
    <w:p w14:paraId="4408065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анализе тренировочных нагрузок и определении их преимущественной направленности после каждого задания регистрируется ЧСС. В таблице № 12 представлены значения ЧСС и преимущественной направленности физиологической мощности выполненной работы.</w:t>
      </w:r>
    </w:p>
    <w:p w14:paraId="02E78D46"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0823783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Формами подведения итогов реализации образовательной программы являются не только сдача нормативов и тестов ОФП, СФП, но и спортивные показатели, выступая на соревнованиях муниципального или регионального уровня. </w:t>
      </w:r>
    </w:p>
    <w:p w14:paraId="53C7C241"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317414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Углубленное медицинское обследование</w:t>
      </w:r>
    </w:p>
    <w:p w14:paraId="4D35802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начале и в конце учебного года все учащиеся проходят углубленное медицинское обследование. Основными задачами медицинского обследования в группах являются:</w:t>
      </w:r>
    </w:p>
    <w:p w14:paraId="1881E7D5" w14:textId="77777777" w:rsidR="00736DAA" w:rsidRPr="00736DAA" w:rsidRDefault="00736DAA" w:rsidP="00152DE0">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контроль за состоянием здоровья занимающихся;</w:t>
      </w:r>
    </w:p>
    <w:p w14:paraId="4AA7886E" w14:textId="77777777" w:rsidR="00736DAA" w:rsidRPr="00736DAA" w:rsidRDefault="00736DAA" w:rsidP="00152DE0">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навыков личной и общественной гигиены;</w:t>
      </w:r>
    </w:p>
    <w:p w14:paraId="1829CAB1" w14:textId="77777777" w:rsidR="00736DAA" w:rsidRPr="00736DAA" w:rsidRDefault="00736DAA" w:rsidP="00152DE0">
      <w:pPr>
        <w:numPr>
          <w:ilvl w:val="0"/>
          <w:numId w:val="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формирование привычки неукоснительно выполнять рекомендации врача.</w:t>
      </w:r>
    </w:p>
    <w:p w14:paraId="16519CE7"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p>
    <w:p w14:paraId="53FD110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общем случае углубленное медицинское обследование занимающихся позволяет установить исходный уровень состояния здоровья, физического развития и функциональной подготовленности. В процессе многолетней подготовки углубленное медицинское обследование должно выявить динамику состояния основных систем организма спортсменов, определить основные компенсаторные факторы и потенциальные возможности их развития средствами тренировочных нагрузок. Таким образом, цель углубленного медицинского обследования – всесторонняя диагностика и оценка уровня здоровья и функционального состояния спортсменов, назначение необходимых лечебно-профилактических, восстановительных и реабилитационных мероприятий.</w:t>
      </w:r>
    </w:p>
    <w:p w14:paraId="2E82FB7B" w14:textId="77777777" w:rsidR="00736DAA" w:rsidRPr="00736DAA" w:rsidRDefault="00736DAA" w:rsidP="00736DAA">
      <w:pPr>
        <w:suppressAutoHyphens/>
        <w:spacing w:after="0" w:line="240" w:lineRule="auto"/>
        <w:ind w:right="178"/>
        <w:rPr>
          <w:rFonts w:ascii="Times New Roman" w:eastAsia="Calibri" w:hAnsi="Times New Roman" w:cs="Times New Roman"/>
          <w:b/>
          <w:sz w:val="24"/>
          <w:szCs w:val="24"/>
          <w:lang w:eastAsia="ar-SA"/>
        </w:rPr>
      </w:pPr>
    </w:p>
    <w:p w14:paraId="71F67187" w14:textId="77777777" w:rsidR="00736DAA" w:rsidRPr="00736DAA" w:rsidRDefault="00736DAA" w:rsidP="00736DAA">
      <w:pPr>
        <w:suppressAutoHyphens/>
        <w:spacing w:after="0" w:line="240" w:lineRule="auto"/>
        <w:ind w:right="17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 Список литературы</w:t>
      </w:r>
    </w:p>
    <w:p w14:paraId="166E2BB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Аркадьев В.А. Фехтование. М.:Ф.И.С.,1959 Г.</w:t>
      </w:r>
    </w:p>
    <w:p w14:paraId="1B8F3BF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Бурцев В.А. Рукопашный бой. М.: Военное издательство, 1994 г.</w:t>
      </w:r>
    </w:p>
    <w:p w14:paraId="60FCF0B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Жуков А.Г., Тихонов В.А., Шмелев О.А. Боевое самбо для всех МКП "Ассоциации –Олимп", 1992 г.</w:t>
      </w:r>
    </w:p>
    <w:p w14:paraId="62AC535B"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Захаров Е., Карасев А., Сафонов А. Рукопашный бой. Самоучитель. М.: Культура и традиции, 1994 г.</w:t>
      </w:r>
    </w:p>
    <w:p w14:paraId="0806BBF4"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 С., Касьянов Т. Основы рукопашного боя. М.: Прасковья, 1995 г.</w:t>
      </w:r>
    </w:p>
    <w:p w14:paraId="056536B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Иванов-Катанский С. Техника рукопашного боя. М.:"Терра"-"TERRA", 1996 г.</w:t>
      </w:r>
    </w:p>
    <w:p w14:paraId="16F0D15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Карякин Б.П. Самозащита. Самарский Дом печати: 1994 г.</w:t>
      </w:r>
    </w:p>
    <w:p w14:paraId="2F9CB02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Масатоши Накояма. Динамика каратэ М.: Министерство Фаир, 1998 г.</w:t>
      </w:r>
    </w:p>
    <w:p w14:paraId="291FB4E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Никифоров Ю.Б. Эффективность тренировки боксеров. М.: Ф.И.С., 1987 г.</w:t>
      </w:r>
    </w:p>
    <w:p w14:paraId="406C7DE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Панченко Г.К. История боевых искусств. М.: Олимпия, 1997 г.</w:t>
      </w:r>
    </w:p>
    <w:p w14:paraId="1D26DB4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Проектирование образовательных программ в учреждениях дополнительного образования детей. Приложение к журналу "Внешкольник". Выпуск-5. М.: ЦРСДОД, 2001 г.</w:t>
      </w:r>
    </w:p>
    <w:p w14:paraId="76B76D96"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Путин В., Шестаков В., Левицкий А. Дзюдо: история, теория, практика. Издательский дом СК, 2000 г.</w:t>
      </w:r>
    </w:p>
    <w:p w14:paraId="75F40D2C"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Радюков В.И. Самоучитель по рукопашному бою. Минск, "Полымя", 1995 г.</w:t>
      </w:r>
    </w:p>
    <w:p w14:paraId="2EAA5097"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Сенчуков Ю.Ю. Да-изе-шу – искусство пресечения боя. Минск, Современное слово, 2000 г.</w:t>
      </w:r>
    </w:p>
    <w:p w14:paraId="56E27138"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Тарас А.Е. Боевые искусства. (Энциклопедический справочник). 200 школ боевых искусств Востока и Запада. Минск,:Харвест, 1996 г.</w:t>
      </w:r>
    </w:p>
    <w:p w14:paraId="481E4C4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Харлампиев А.А. Борьба самбо. Учебное пособие для секций, коллективов физической культуры. Изд.4-е дополненное. М.:Ф.И.С.,1959 г.</w:t>
      </w:r>
    </w:p>
    <w:p w14:paraId="4D6239CE"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Цзи Цзяньчен. Техника самообороны дуаньда. М.: Прасковья, 1995 г.</w:t>
      </w:r>
    </w:p>
    <w:p w14:paraId="4C507C23"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Чумаков Е.М. 100 уроков самбо. М.: Фаир пресс, 1999 г.</w:t>
      </w:r>
    </w:p>
    <w:p w14:paraId="46B71E8F"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Щитов В. Бокс для начинающих. М.: Фаир пресс, 2001 г.</w:t>
      </w:r>
    </w:p>
    <w:p w14:paraId="7A1C379A" w14:textId="77777777" w:rsidR="00736DAA" w:rsidRPr="00736DAA" w:rsidRDefault="00736DAA" w:rsidP="00736DAA">
      <w:pPr>
        <w:spacing w:after="0" w:line="276" w:lineRule="auto"/>
        <w:jc w:val="both"/>
        <w:rPr>
          <w:rFonts w:ascii="Times New Roman" w:eastAsia="Calibri" w:hAnsi="Times New Roman" w:cs="Times New Roman"/>
          <w:sz w:val="24"/>
          <w:szCs w:val="24"/>
        </w:rPr>
      </w:pPr>
      <w:r w:rsidRPr="00736DAA">
        <w:rPr>
          <w:rFonts w:ascii="Times New Roman" w:eastAsia="Calibri" w:hAnsi="Times New Roman" w:cs="Times New Roman"/>
          <w:sz w:val="24"/>
          <w:szCs w:val="24"/>
        </w:rPr>
        <w:t>Ян Цзюньмин Основы шаолиньского стиля "Белый журавль". Боевая сила и цигун. София: YMAA, 1998 г.</w:t>
      </w:r>
    </w:p>
    <w:p w14:paraId="278DFF1D"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0D80D23B" w14:textId="77777777" w:rsidR="00736DAA" w:rsidRPr="00736DAA" w:rsidRDefault="00736DAA" w:rsidP="00152DE0">
      <w:pPr>
        <w:numPr>
          <w:ilvl w:val="0"/>
          <w:numId w:val="9"/>
        </w:numPr>
        <w:spacing w:after="0" w:line="276" w:lineRule="auto"/>
        <w:contextualSpacing/>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Приложения</w:t>
      </w:r>
    </w:p>
    <w:p w14:paraId="220DDAFB" w14:textId="77777777" w:rsidR="00736DAA" w:rsidRPr="00736DAA" w:rsidRDefault="00736DAA" w:rsidP="00736DAA">
      <w:pPr>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Оценка результатов обучения детей.</w:t>
      </w:r>
    </w:p>
    <w:p w14:paraId="089695D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A0" w:firstRow="1" w:lastRow="0" w:firstColumn="1" w:lastColumn="0" w:noHBand="0" w:noVBand="0"/>
      </w:tblPr>
      <w:tblGrid>
        <w:gridCol w:w="459"/>
        <w:gridCol w:w="984"/>
        <w:gridCol w:w="547"/>
        <w:gridCol w:w="612"/>
        <w:gridCol w:w="612"/>
        <w:gridCol w:w="1291"/>
        <w:gridCol w:w="1178"/>
        <w:gridCol w:w="1107"/>
        <w:gridCol w:w="862"/>
        <w:gridCol w:w="862"/>
        <w:gridCol w:w="1107"/>
      </w:tblGrid>
      <w:tr w:rsidR="00736DAA" w:rsidRPr="00736DAA" w14:paraId="50335B0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13FF3D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41F8CC9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512" w:type="pct"/>
            <w:tcBorders>
              <w:top w:val="single" w:sz="6" w:space="0" w:color="auto"/>
              <w:left w:val="single" w:sz="6" w:space="0" w:color="auto"/>
              <w:bottom w:val="single" w:sz="6" w:space="0" w:color="auto"/>
              <w:right w:val="single" w:sz="6" w:space="0" w:color="auto"/>
            </w:tcBorders>
            <w:hideMark/>
          </w:tcPr>
          <w:p w14:paraId="00CD04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285" w:type="pct"/>
            <w:tcBorders>
              <w:top w:val="single" w:sz="6" w:space="0" w:color="auto"/>
              <w:left w:val="single" w:sz="6" w:space="0" w:color="auto"/>
              <w:bottom w:val="single" w:sz="6" w:space="0" w:color="auto"/>
              <w:right w:val="single" w:sz="6" w:space="0" w:color="auto"/>
            </w:tcBorders>
            <w:hideMark/>
          </w:tcPr>
          <w:p w14:paraId="543E582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6C7EF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 м.</w:t>
            </w:r>
          </w:p>
          <w:p w14:paraId="6F3C4D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318" w:type="pct"/>
            <w:tcBorders>
              <w:top w:val="single" w:sz="6" w:space="0" w:color="auto"/>
              <w:left w:val="single" w:sz="6" w:space="0" w:color="auto"/>
              <w:bottom w:val="single" w:sz="6" w:space="0" w:color="auto"/>
              <w:right w:val="single" w:sz="6" w:space="0" w:color="auto"/>
            </w:tcBorders>
            <w:hideMark/>
          </w:tcPr>
          <w:p w14:paraId="777FC4F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7BB35E0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1000 м.</w:t>
            </w:r>
          </w:p>
          <w:p w14:paraId="2B2B95A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318" w:type="pct"/>
            <w:tcBorders>
              <w:top w:val="single" w:sz="6" w:space="0" w:color="auto"/>
              <w:left w:val="single" w:sz="6" w:space="0" w:color="auto"/>
              <w:bottom w:val="single" w:sz="6" w:space="0" w:color="auto"/>
              <w:right w:val="single" w:sz="6" w:space="0" w:color="auto"/>
            </w:tcBorders>
            <w:hideMark/>
          </w:tcPr>
          <w:p w14:paraId="4218F06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w:t>
            </w:r>
          </w:p>
          <w:p w14:paraId="51CC47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3000 м.</w:t>
            </w:r>
          </w:p>
          <w:p w14:paraId="24DB66E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532" w:type="pct"/>
            <w:tcBorders>
              <w:top w:val="single" w:sz="6" w:space="0" w:color="auto"/>
              <w:left w:val="single" w:sz="6" w:space="0" w:color="auto"/>
              <w:bottom w:val="single" w:sz="6" w:space="0" w:color="auto"/>
              <w:right w:val="single" w:sz="6" w:space="0" w:color="auto"/>
            </w:tcBorders>
            <w:hideMark/>
          </w:tcPr>
          <w:p w14:paraId="100664E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Подтягивание на перекладине</w:t>
            </w:r>
          </w:p>
          <w:p w14:paraId="605A07B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c>
          <w:tcPr>
            <w:tcW w:w="750" w:type="pct"/>
            <w:tcBorders>
              <w:top w:val="single" w:sz="6" w:space="0" w:color="auto"/>
              <w:left w:val="single" w:sz="6" w:space="0" w:color="auto"/>
              <w:bottom w:val="single" w:sz="6" w:space="0" w:color="auto"/>
              <w:right w:val="single" w:sz="6" w:space="0" w:color="auto"/>
            </w:tcBorders>
            <w:hideMark/>
          </w:tcPr>
          <w:p w14:paraId="78E63BA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Упражнение на брюшной пресс "уголок"</w:t>
            </w:r>
          </w:p>
          <w:p w14:paraId="338CAAB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Сек.</w:t>
            </w:r>
          </w:p>
        </w:tc>
        <w:tc>
          <w:tcPr>
            <w:tcW w:w="575" w:type="pct"/>
            <w:tcBorders>
              <w:top w:val="single" w:sz="6" w:space="0" w:color="auto"/>
              <w:left w:val="single" w:sz="6" w:space="0" w:color="auto"/>
              <w:bottom w:val="single" w:sz="6" w:space="0" w:color="auto"/>
              <w:right w:val="single" w:sz="6" w:space="0" w:color="auto"/>
            </w:tcBorders>
            <w:hideMark/>
          </w:tcPr>
          <w:p w14:paraId="367E68A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упоре лежа.</w:t>
            </w:r>
          </w:p>
          <w:p w14:paraId="2A829D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60раз/60 сек</w:t>
            </w:r>
          </w:p>
        </w:tc>
        <w:tc>
          <w:tcPr>
            <w:tcW w:w="448" w:type="pct"/>
            <w:tcBorders>
              <w:top w:val="single" w:sz="6" w:space="0" w:color="auto"/>
              <w:left w:val="single" w:sz="6" w:space="0" w:color="auto"/>
              <w:bottom w:val="single" w:sz="6" w:space="0" w:color="auto"/>
              <w:right w:val="single" w:sz="6" w:space="0" w:color="auto"/>
            </w:tcBorders>
            <w:hideMark/>
          </w:tcPr>
          <w:p w14:paraId="6FD38EA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длину с разбега</w:t>
            </w:r>
          </w:p>
          <w:p w14:paraId="221459F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448" w:type="pct"/>
            <w:tcBorders>
              <w:top w:val="single" w:sz="6" w:space="0" w:color="auto"/>
              <w:left w:val="single" w:sz="6" w:space="0" w:color="auto"/>
              <w:bottom w:val="single" w:sz="6" w:space="0" w:color="auto"/>
              <w:right w:val="single" w:sz="6" w:space="0" w:color="auto"/>
            </w:tcBorders>
            <w:hideMark/>
          </w:tcPr>
          <w:p w14:paraId="01CBFC5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Прыжки в высоту</w:t>
            </w:r>
          </w:p>
          <w:p w14:paraId="099BBA5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575" w:type="pct"/>
            <w:tcBorders>
              <w:top w:val="single" w:sz="6" w:space="0" w:color="auto"/>
              <w:left w:val="single" w:sz="6" w:space="0" w:color="auto"/>
              <w:bottom w:val="single" w:sz="6" w:space="0" w:color="auto"/>
              <w:right w:val="single" w:sz="6" w:space="0" w:color="auto"/>
            </w:tcBorders>
            <w:hideMark/>
          </w:tcPr>
          <w:p w14:paraId="364892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Отжимание в стойке на руках</w:t>
            </w:r>
          </w:p>
          <w:p w14:paraId="192F8C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1757294A"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5D37E1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512" w:type="pct"/>
            <w:tcBorders>
              <w:top w:val="single" w:sz="6" w:space="0" w:color="auto"/>
              <w:left w:val="single" w:sz="6" w:space="0" w:color="auto"/>
              <w:bottom w:val="single" w:sz="6" w:space="0" w:color="auto"/>
              <w:right w:val="single" w:sz="6" w:space="0" w:color="auto"/>
            </w:tcBorders>
            <w:hideMark/>
          </w:tcPr>
          <w:p w14:paraId="43C565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285" w:type="pct"/>
            <w:tcBorders>
              <w:top w:val="single" w:sz="6" w:space="0" w:color="auto"/>
              <w:left w:val="single" w:sz="6" w:space="0" w:color="auto"/>
              <w:bottom w:val="single" w:sz="6" w:space="0" w:color="auto"/>
              <w:right w:val="single" w:sz="6" w:space="0" w:color="auto"/>
            </w:tcBorders>
            <w:hideMark/>
          </w:tcPr>
          <w:p w14:paraId="06C7E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318" w:type="pct"/>
            <w:tcBorders>
              <w:top w:val="single" w:sz="6" w:space="0" w:color="auto"/>
              <w:left w:val="single" w:sz="6" w:space="0" w:color="auto"/>
              <w:bottom w:val="single" w:sz="6" w:space="0" w:color="auto"/>
              <w:right w:val="single" w:sz="6" w:space="0" w:color="auto"/>
            </w:tcBorders>
            <w:hideMark/>
          </w:tcPr>
          <w:p w14:paraId="3D42FFC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318" w:type="pct"/>
            <w:tcBorders>
              <w:top w:val="single" w:sz="6" w:space="0" w:color="auto"/>
              <w:left w:val="single" w:sz="6" w:space="0" w:color="auto"/>
              <w:bottom w:val="single" w:sz="6" w:space="0" w:color="auto"/>
              <w:right w:val="single" w:sz="6" w:space="0" w:color="auto"/>
            </w:tcBorders>
            <w:hideMark/>
          </w:tcPr>
          <w:p w14:paraId="4E5AEC1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532" w:type="pct"/>
            <w:tcBorders>
              <w:top w:val="single" w:sz="6" w:space="0" w:color="auto"/>
              <w:left w:val="single" w:sz="6" w:space="0" w:color="auto"/>
              <w:bottom w:val="single" w:sz="6" w:space="0" w:color="auto"/>
              <w:right w:val="single" w:sz="6" w:space="0" w:color="auto"/>
            </w:tcBorders>
            <w:hideMark/>
          </w:tcPr>
          <w:p w14:paraId="111F87F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750" w:type="pct"/>
            <w:tcBorders>
              <w:top w:val="single" w:sz="6" w:space="0" w:color="auto"/>
              <w:left w:val="single" w:sz="6" w:space="0" w:color="auto"/>
              <w:bottom w:val="single" w:sz="6" w:space="0" w:color="auto"/>
              <w:right w:val="single" w:sz="6" w:space="0" w:color="auto"/>
            </w:tcBorders>
            <w:hideMark/>
          </w:tcPr>
          <w:p w14:paraId="01B0F51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30</w:t>
            </w:r>
          </w:p>
        </w:tc>
        <w:tc>
          <w:tcPr>
            <w:tcW w:w="575" w:type="pct"/>
            <w:tcBorders>
              <w:top w:val="single" w:sz="6" w:space="0" w:color="auto"/>
              <w:left w:val="single" w:sz="6" w:space="0" w:color="auto"/>
              <w:bottom w:val="single" w:sz="6" w:space="0" w:color="auto"/>
              <w:right w:val="single" w:sz="6" w:space="0" w:color="auto"/>
            </w:tcBorders>
            <w:hideMark/>
          </w:tcPr>
          <w:p w14:paraId="7CB82B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405E69A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2,70</w:t>
            </w:r>
          </w:p>
        </w:tc>
        <w:tc>
          <w:tcPr>
            <w:tcW w:w="448" w:type="pct"/>
            <w:tcBorders>
              <w:top w:val="single" w:sz="6" w:space="0" w:color="auto"/>
              <w:left w:val="single" w:sz="6" w:space="0" w:color="auto"/>
              <w:bottom w:val="single" w:sz="6" w:space="0" w:color="auto"/>
              <w:right w:val="single" w:sz="6" w:space="0" w:color="auto"/>
            </w:tcBorders>
            <w:hideMark/>
          </w:tcPr>
          <w:p w14:paraId="0107C42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1,50</w:t>
            </w:r>
          </w:p>
        </w:tc>
        <w:tc>
          <w:tcPr>
            <w:tcW w:w="575" w:type="pct"/>
            <w:tcBorders>
              <w:top w:val="single" w:sz="6" w:space="0" w:color="auto"/>
              <w:left w:val="single" w:sz="6" w:space="0" w:color="auto"/>
              <w:bottom w:val="single" w:sz="6" w:space="0" w:color="auto"/>
              <w:right w:val="single" w:sz="6" w:space="0" w:color="auto"/>
            </w:tcBorders>
            <w:hideMark/>
          </w:tcPr>
          <w:p w14:paraId="21FD8EA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r>
      <w:tr w:rsidR="00736DAA" w:rsidRPr="00736DAA" w14:paraId="13D75076" w14:textId="77777777" w:rsidTr="00736DAA">
        <w:tc>
          <w:tcPr>
            <w:tcW w:w="239" w:type="pct"/>
            <w:tcBorders>
              <w:top w:val="single" w:sz="6" w:space="0" w:color="auto"/>
              <w:left w:val="single" w:sz="6" w:space="0" w:color="auto"/>
              <w:bottom w:val="single" w:sz="6" w:space="0" w:color="auto"/>
              <w:right w:val="single" w:sz="6" w:space="0" w:color="auto"/>
            </w:tcBorders>
            <w:hideMark/>
          </w:tcPr>
          <w:p w14:paraId="05D7C1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512" w:type="pct"/>
            <w:tcBorders>
              <w:top w:val="single" w:sz="6" w:space="0" w:color="auto"/>
              <w:left w:val="single" w:sz="6" w:space="0" w:color="auto"/>
              <w:bottom w:val="single" w:sz="6" w:space="0" w:color="auto"/>
              <w:right w:val="single" w:sz="6" w:space="0" w:color="auto"/>
            </w:tcBorders>
            <w:hideMark/>
          </w:tcPr>
          <w:p w14:paraId="4133BE3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285" w:type="pct"/>
            <w:tcBorders>
              <w:top w:val="single" w:sz="6" w:space="0" w:color="auto"/>
              <w:left w:val="single" w:sz="6" w:space="0" w:color="auto"/>
              <w:bottom w:val="single" w:sz="6" w:space="0" w:color="auto"/>
              <w:right w:val="single" w:sz="6" w:space="0" w:color="auto"/>
            </w:tcBorders>
            <w:hideMark/>
          </w:tcPr>
          <w:p w14:paraId="79151E2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318" w:type="pct"/>
            <w:tcBorders>
              <w:top w:val="single" w:sz="6" w:space="0" w:color="auto"/>
              <w:left w:val="single" w:sz="6" w:space="0" w:color="auto"/>
              <w:bottom w:val="single" w:sz="6" w:space="0" w:color="auto"/>
              <w:right w:val="single" w:sz="6" w:space="0" w:color="auto"/>
            </w:tcBorders>
            <w:hideMark/>
          </w:tcPr>
          <w:p w14:paraId="3A32C25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3,10</w:t>
            </w:r>
          </w:p>
        </w:tc>
        <w:tc>
          <w:tcPr>
            <w:tcW w:w="318" w:type="pct"/>
            <w:tcBorders>
              <w:top w:val="single" w:sz="6" w:space="0" w:color="auto"/>
              <w:left w:val="single" w:sz="6" w:space="0" w:color="auto"/>
              <w:bottom w:val="single" w:sz="6" w:space="0" w:color="auto"/>
              <w:right w:val="single" w:sz="6" w:space="0" w:color="auto"/>
            </w:tcBorders>
            <w:hideMark/>
          </w:tcPr>
          <w:p w14:paraId="48566D5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532" w:type="pct"/>
            <w:tcBorders>
              <w:top w:val="single" w:sz="6" w:space="0" w:color="auto"/>
              <w:left w:val="single" w:sz="6" w:space="0" w:color="auto"/>
              <w:bottom w:val="single" w:sz="6" w:space="0" w:color="auto"/>
              <w:right w:val="single" w:sz="6" w:space="0" w:color="auto"/>
            </w:tcBorders>
            <w:hideMark/>
          </w:tcPr>
          <w:p w14:paraId="36AD14AB"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c>
          <w:tcPr>
            <w:tcW w:w="750" w:type="pct"/>
            <w:tcBorders>
              <w:top w:val="single" w:sz="6" w:space="0" w:color="auto"/>
              <w:left w:val="single" w:sz="6" w:space="0" w:color="auto"/>
              <w:bottom w:val="single" w:sz="6" w:space="0" w:color="auto"/>
              <w:right w:val="single" w:sz="6" w:space="0" w:color="auto"/>
            </w:tcBorders>
            <w:hideMark/>
          </w:tcPr>
          <w:p w14:paraId="28FEC63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20</w:t>
            </w:r>
          </w:p>
        </w:tc>
        <w:tc>
          <w:tcPr>
            <w:tcW w:w="575" w:type="pct"/>
            <w:tcBorders>
              <w:top w:val="single" w:sz="6" w:space="0" w:color="auto"/>
              <w:left w:val="single" w:sz="6" w:space="0" w:color="auto"/>
              <w:bottom w:val="single" w:sz="6" w:space="0" w:color="auto"/>
              <w:right w:val="single" w:sz="6" w:space="0" w:color="auto"/>
            </w:tcBorders>
            <w:hideMark/>
          </w:tcPr>
          <w:p w14:paraId="510689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02E1D10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2,60</w:t>
            </w:r>
          </w:p>
        </w:tc>
        <w:tc>
          <w:tcPr>
            <w:tcW w:w="448" w:type="pct"/>
            <w:tcBorders>
              <w:top w:val="single" w:sz="6" w:space="0" w:color="auto"/>
              <w:left w:val="single" w:sz="6" w:space="0" w:color="auto"/>
              <w:bottom w:val="single" w:sz="6" w:space="0" w:color="auto"/>
              <w:right w:val="single" w:sz="6" w:space="0" w:color="auto"/>
            </w:tcBorders>
            <w:hideMark/>
          </w:tcPr>
          <w:p w14:paraId="2C1B97B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1,40</w:t>
            </w:r>
          </w:p>
        </w:tc>
        <w:tc>
          <w:tcPr>
            <w:tcW w:w="575" w:type="pct"/>
            <w:tcBorders>
              <w:top w:val="single" w:sz="6" w:space="0" w:color="auto"/>
              <w:left w:val="single" w:sz="6" w:space="0" w:color="auto"/>
              <w:bottom w:val="single" w:sz="6" w:space="0" w:color="auto"/>
              <w:right w:val="single" w:sz="6" w:space="0" w:color="auto"/>
            </w:tcBorders>
            <w:hideMark/>
          </w:tcPr>
          <w:p w14:paraId="3997E92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w:t>
            </w:r>
          </w:p>
        </w:tc>
      </w:tr>
      <w:tr w:rsidR="00736DAA" w:rsidRPr="00736DAA" w14:paraId="5DC160CB" w14:textId="77777777" w:rsidTr="00736DAA">
        <w:trPr>
          <w:trHeight w:val="652"/>
        </w:trPr>
        <w:tc>
          <w:tcPr>
            <w:tcW w:w="239" w:type="pct"/>
            <w:tcBorders>
              <w:top w:val="single" w:sz="6" w:space="0" w:color="auto"/>
              <w:left w:val="single" w:sz="6" w:space="0" w:color="auto"/>
              <w:bottom w:val="single" w:sz="6" w:space="0" w:color="auto"/>
              <w:right w:val="single" w:sz="6" w:space="0" w:color="auto"/>
            </w:tcBorders>
            <w:hideMark/>
          </w:tcPr>
          <w:p w14:paraId="46367E8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512" w:type="pct"/>
            <w:tcBorders>
              <w:top w:val="single" w:sz="6" w:space="0" w:color="auto"/>
              <w:left w:val="single" w:sz="6" w:space="0" w:color="auto"/>
              <w:bottom w:val="single" w:sz="6" w:space="0" w:color="auto"/>
              <w:right w:val="single" w:sz="6" w:space="0" w:color="auto"/>
            </w:tcBorders>
            <w:hideMark/>
          </w:tcPr>
          <w:p w14:paraId="33A1F69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Удовлетв.</w:t>
            </w:r>
          </w:p>
        </w:tc>
        <w:tc>
          <w:tcPr>
            <w:tcW w:w="285" w:type="pct"/>
            <w:tcBorders>
              <w:top w:val="single" w:sz="6" w:space="0" w:color="auto"/>
              <w:left w:val="single" w:sz="6" w:space="0" w:color="auto"/>
              <w:bottom w:val="single" w:sz="6" w:space="0" w:color="auto"/>
              <w:right w:val="single" w:sz="6" w:space="0" w:color="auto"/>
            </w:tcBorders>
            <w:hideMark/>
          </w:tcPr>
          <w:p w14:paraId="677CB82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318" w:type="pct"/>
            <w:tcBorders>
              <w:top w:val="single" w:sz="6" w:space="0" w:color="auto"/>
              <w:left w:val="single" w:sz="6" w:space="0" w:color="auto"/>
              <w:bottom w:val="single" w:sz="6" w:space="0" w:color="auto"/>
              <w:right w:val="single" w:sz="6" w:space="0" w:color="auto"/>
            </w:tcBorders>
            <w:hideMark/>
          </w:tcPr>
          <w:p w14:paraId="36B1485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3,20</w:t>
            </w:r>
          </w:p>
        </w:tc>
        <w:tc>
          <w:tcPr>
            <w:tcW w:w="318" w:type="pct"/>
            <w:tcBorders>
              <w:top w:val="single" w:sz="6" w:space="0" w:color="auto"/>
              <w:left w:val="single" w:sz="6" w:space="0" w:color="auto"/>
              <w:bottom w:val="single" w:sz="6" w:space="0" w:color="auto"/>
              <w:right w:val="single" w:sz="6" w:space="0" w:color="auto"/>
            </w:tcBorders>
            <w:hideMark/>
          </w:tcPr>
          <w:p w14:paraId="4A3231B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14</w:t>
            </w:r>
          </w:p>
        </w:tc>
        <w:tc>
          <w:tcPr>
            <w:tcW w:w="532" w:type="pct"/>
            <w:tcBorders>
              <w:top w:val="single" w:sz="6" w:space="0" w:color="auto"/>
              <w:left w:val="single" w:sz="6" w:space="0" w:color="auto"/>
              <w:bottom w:val="single" w:sz="6" w:space="0" w:color="auto"/>
              <w:right w:val="single" w:sz="6" w:space="0" w:color="auto"/>
            </w:tcBorders>
            <w:hideMark/>
          </w:tcPr>
          <w:p w14:paraId="02A90A3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c>
          <w:tcPr>
            <w:tcW w:w="750" w:type="pct"/>
            <w:tcBorders>
              <w:top w:val="single" w:sz="6" w:space="0" w:color="auto"/>
              <w:left w:val="single" w:sz="6" w:space="0" w:color="auto"/>
              <w:bottom w:val="single" w:sz="6" w:space="0" w:color="auto"/>
              <w:right w:val="single" w:sz="6" w:space="0" w:color="auto"/>
            </w:tcBorders>
            <w:hideMark/>
          </w:tcPr>
          <w:p w14:paraId="29FA0C0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575" w:type="pct"/>
            <w:tcBorders>
              <w:top w:val="single" w:sz="6" w:space="0" w:color="auto"/>
              <w:left w:val="single" w:sz="6" w:space="0" w:color="auto"/>
              <w:bottom w:val="single" w:sz="6" w:space="0" w:color="auto"/>
              <w:right w:val="single" w:sz="6" w:space="0" w:color="auto"/>
            </w:tcBorders>
            <w:hideMark/>
          </w:tcPr>
          <w:p w14:paraId="78ABD1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60</w:t>
            </w:r>
          </w:p>
        </w:tc>
        <w:tc>
          <w:tcPr>
            <w:tcW w:w="448" w:type="pct"/>
            <w:tcBorders>
              <w:top w:val="single" w:sz="6" w:space="0" w:color="auto"/>
              <w:left w:val="single" w:sz="6" w:space="0" w:color="auto"/>
              <w:bottom w:val="single" w:sz="6" w:space="0" w:color="auto"/>
              <w:right w:val="single" w:sz="6" w:space="0" w:color="auto"/>
            </w:tcBorders>
            <w:hideMark/>
          </w:tcPr>
          <w:p w14:paraId="728155D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2,50</w:t>
            </w:r>
          </w:p>
        </w:tc>
        <w:tc>
          <w:tcPr>
            <w:tcW w:w="448" w:type="pct"/>
            <w:tcBorders>
              <w:top w:val="single" w:sz="6" w:space="0" w:color="auto"/>
              <w:left w:val="single" w:sz="6" w:space="0" w:color="auto"/>
              <w:bottom w:val="single" w:sz="6" w:space="0" w:color="auto"/>
              <w:right w:val="single" w:sz="6" w:space="0" w:color="auto"/>
            </w:tcBorders>
            <w:hideMark/>
          </w:tcPr>
          <w:p w14:paraId="66C6138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1,30</w:t>
            </w:r>
          </w:p>
        </w:tc>
        <w:tc>
          <w:tcPr>
            <w:tcW w:w="575" w:type="pct"/>
            <w:tcBorders>
              <w:top w:val="single" w:sz="6" w:space="0" w:color="auto"/>
              <w:left w:val="single" w:sz="6" w:space="0" w:color="auto"/>
              <w:bottom w:val="single" w:sz="6" w:space="0" w:color="auto"/>
              <w:right w:val="single" w:sz="6" w:space="0" w:color="auto"/>
            </w:tcBorders>
            <w:hideMark/>
          </w:tcPr>
          <w:p w14:paraId="57E7414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12</w:t>
            </w:r>
          </w:p>
        </w:tc>
      </w:tr>
    </w:tbl>
    <w:p w14:paraId="5EAB3791"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697F9E20"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FE21368" w14:textId="77777777" w:rsidR="00736DAA" w:rsidRPr="00736DAA" w:rsidRDefault="00736DAA" w:rsidP="00736DAA">
      <w:pPr>
        <w:spacing w:after="0" w:line="276" w:lineRule="auto"/>
        <w:jc w:val="both"/>
        <w:rPr>
          <w:rFonts w:ascii="Times New Roman" w:eastAsia="Calibri" w:hAnsi="Times New Roman" w:cs="Times New Roman"/>
          <w:sz w:val="24"/>
          <w:szCs w:val="24"/>
        </w:rPr>
      </w:pPr>
    </w:p>
    <w:tbl>
      <w:tblPr>
        <w:tblW w:w="96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A0" w:firstRow="1" w:lastRow="0" w:firstColumn="1" w:lastColumn="0" w:noHBand="0" w:noVBand="0"/>
      </w:tblPr>
      <w:tblGrid>
        <w:gridCol w:w="535"/>
        <w:gridCol w:w="1125"/>
        <w:gridCol w:w="1124"/>
        <w:gridCol w:w="1125"/>
        <w:gridCol w:w="1159"/>
        <w:gridCol w:w="991"/>
        <w:gridCol w:w="1275"/>
        <w:gridCol w:w="1085"/>
        <w:gridCol w:w="1181"/>
      </w:tblGrid>
      <w:tr w:rsidR="00736DAA" w:rsidRPr="00736DAA" w14:paraId="07653763" w14:textId="77777777" w:rsidTr="00736DAA">
        <w:trPr>
          <w:trHeight w:val="2100"/>
        </w:trPr>
        <w:tc>
          <w:tcPr>
            <w:tcW w:w="534" w:type="dxa"/>
            <w:tcBorders>
              <w:top w:val="single" w:sz="6" w:space="0" w:color="auto"/>
              <w:left w:val="single" w:sz="6" w:space="0" w:color="auto"/>
              <w:bottom w:val="single" w:sz="6" w:space="0" w:color="auto"/>
              <w:right w:val="single" w:sz="6" w:space="0" w:color="auto"/>
            </w:tcBorders>
            <w:hideMark/>
          </w:tcPr>
          <w:p w14:paraId="7F0F583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w:t>
            </w:r>
          </w:p>
          <w:p w14:paraId="0AB740B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п/п</w:t>
            </w:r>
          </w:p>
        </w:tc>
        <w:tc>
          <w:tcPr>
            <w:tcW w:w="1125" w:type="dxa"/>
            <w:tcBorders>
              <w:top w:val="single" w:sz="6" w:space="0" w:color="auto"/>
              <w:left w:val="single" w:sz="6" w:space="0" w:color="auto"/>
              <w:bottom w:val="single" w:sz="6" w:space="0" w:color="auto"/>
              <w:right w:val="single" w:sz="6" w:space="0" w:color="auto"/>
            </w:tcBorders>
            <w:hideMark/>
          </w:tcPr>
          <w:p w14:paraId="333AA27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Ф.И.О</w:t>
            </w:r>
          </w:p>
        </w:tc>
        <w:tc>
          <w:tcPr>
            <w:tcW w:w="1125" w:type="dxa"/>
            <w:tcBorders>
              <w:top w:val="single" w:sz="6" w:space="0" w:color="auto"/>
              <w:left w:val="single" w:sz="6" w:space="0" w:color="auto"/>
              <w:bottom w:val="single" w:sz="6" w:space="0" w:color="auto"/>
              <w:right w:val="single" w:sz="6" w:space="0" w:color="auto"/>
            </w:tcBorders>
            <w:hideMark/>
          </w:tcPr>
          <w:p w14:paraId="6B7898D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Силовой комплекс.</w:t>
            </w:r>
          </w:p>
          <w:p w14:paraId="0C8C1426"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5раз/5мин</w:t>
            </w:r>
          </w:p>
        </w:tc>
        <w:tc>
          <w:tcPr>
            <w:tcW w:w="1126" w:type="dxa"/>
            <w:tcBorders>
              <w:top w:val="single" w:sz="6" w:space="0" w:color="auto"/>
              <w:left w:val="single" w:sz="6" w:space="0" w:color="auto"/>
              <w:bottom w:val="single" w:sz="6" w:space="0" w:color="auto"/>
              <w:right w:val="single" w:sz="6" w:space="0" w:color="auto"/>
            </w:tcBorders>
            <w:hideMark/>
          </w:tcPr>
          <w:p w14:paraId="74EDB78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Челночный бег</w:t>
            </w:r>
          </w:p>
          <w:p w14:paraId="5EA628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10раз*10м.</w:t>
            </w:r>
          </w:p>
        </w:tc>
        <w:tc>
          <w:tcPr>
            <w:tcW w:w="1160" w:type="dxa"/>
            <w:tcBorders>
              <w:top w:val="single" w:sz="6" w:space="0" w:color="auto"/>
              <w:left w:val="single" w:sz="6" w:space="0" w:color="auto"/>
              <w:bottom w:val="single" w:sz="6" w:space="0" w:color="auto"/>
              <w:right w:val="single" w:sz="6" w:space="0" w:color="auto"/>
            </w:tcBorders>
            <w:hideMark/>
          </w:tcPr>
          <w:p w14:paraId="276335A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Бег по пересеченной местности</w:t>
            </w:r>
          </w:p>
          <w:p w14:paraId="240D508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Км/час</w:t>
            </w:r>
          </w:p>
        </w:tc>
        <w:tc>
          <w:tcPr>
            <w:tcW w:w="992" w:type="dxa"/>
            <w:tcBorders>
              <w:top w:val="single" w:sz="6" w:space="0" w:color="auto"/>
              <w:left w:val="single" w:sz="6" w:space="0" w:color="auto"/>
              <w:bottom w:val="single" w:sz="6" w:space="0" w:color="auto"/>
              <w:right w:val="single" w:sz="6" w:space="0" w:color="auto"/>
            </w:tcBorders>
            <w:hideMark/>
          </w:tcPr>
          <w:p w14:paraId="2DD7529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Стойка на руках</w:t>
            </w:r>
          </w:p>
          <w:p w14:paraId="388834E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276" w:type="dxa"/>
            <w:tcBorders>
              <w:top w:val="single" w:sz="6" w:space="0" w:color="auto"/>
              <w:left w:val="single" w:sz="6" w:space="0" w:color="auto"/>
              <w:bottom w:val="single" w:sz="6" w:space="0" w:color="auto"/>
              <w:right w:val="single" w:sz="6" w:space="0" w:color="auto"/>
            </w:tcBorders>
            <w:hideMark/>
          </w:tcPr>
          <w:p w14:paraId="5C61AD9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Ходьба на руках</w:t>
            </w:r>
          </w:p>
          <w:p w14:paraId="2A4E9FB4"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w:t>
            </w:r>
          </w:p>
        </w:tc>
        <w:tc>
          <w:tcPr>
            <w:tcW w:w="1086" w:type="dxa"/>
            <w:tcBorders>
              <w:top w:val="single" w:sz="6" w:space="0" w:color="auto"/>
              <w:left w:val="single" w:sz="6" w:space="0" w:color="auto"/>
              <w:bottom w:val="single" w:sz="6" w:space="0" w:color="auto"/>
              <w:right w:val="single" w:sz="6" w:space="0" w:color="auto"/>
            </w:tcBorders>
            <w:hideMark/>
          </w:tcPr>
          <w:p w14:paraId="2551884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Задержка дыхания</w:t>
            </w:r>
          </w:p>
          <w:p w14:paraId="43E67F2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Мин.</w:t>
            </w:r>
          </w:p>
        </w:tc>
        <w:tc>
          <w:tcPr>
            <w:tcW w:w="1182" w:type="dxa"/>
            <w:tcBorders>
              <w:top w:val="single" w:sz="6" w:space="0" w:color="auto"/>
              <w:left w:val="single" w:sz="6" w:space="0" w:color="auto"/>
              <w:bottom w:val="single" w:sz="6" w:space="0" w:color="auto"/>
              <w:right w:val="single" w:sz="6" w:space="0" w:color="auto"/>
            </w:tcBorders>
            <w:hideMark/>
          </w:tcPr>
          <w:p w14:paraId="7CA9208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Перепрыгивание через гимнастическую палку</w:t>
            </w:r>
          </w:p>
          <w:p w14:paraId="7F51FD0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раз</w:t>
            </w:r>
          </w:p>
        </w:tc>
      </w:tr>
      <w:tr w:rsidR="00736DAA" w:rsidRPr="00736DAA" w14:paraId="7AE99866"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510A80D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w:t>
            </w:r>
          </w:p>
        </w:tc>
        <w:tc>
          <w:tcPr>
            <w:tcW w:w="1125" w:type="dxa"/>
            <w:tcBorders>
              <w:top w:val="single" w:sz="6" w:space="0" w:color="auto"/>
              <w:left w:val="single" w:sz="6" w:space="0" w:color="auto"/>
              <w:bottom w:val="single" w:sz="6" w:space="0" w:color="auto"/>
              <w:right w:val="single" w:sz="6" w:space="0" w:color="auto"/>
            </w:tcBorders>
            <w:hideMark/>
          </w:tcPr>
          <w:p w14:paraId="1AFDBAE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Отлично</w:t>
            </w:r>
          </w:p>
        </w:tc>
        <w:tc>
          <w:tcPr>
            <w:tcW w:w="1125" w:type="dxa"/>
            <w:tcBorders>
              <w:top w:val="single" w:sz="6" w:space="0" w:color="auto"/>
              <w:left w:val="single" w:sz="6" w:space="0" w:color="auto"/>
              <w:bottom w:val="single" w:sz="6" w:space="0" w:color="auto"/>
              <w:right w:val="single" w:sz="6" w:space="0" w:color="auto"/>
            </w:tcBorders>
            <w:hideMark/>
          </w:tcPr>
          <w:p w14:paraId="12F91BD9"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9AE101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27</w:t>
            </w:r>
          </w:p>
        </w:tc>
        <w:tc>
          <w:tcPr>
            <w:tcW w:w="1160" w:type="dxa"/>
            <w:tcBorders>
              <w:top w:val="single" w:sz="6" w:space="0" w:color="auto"/>
              <w:left w:val="single" w:sz="6" w:space="0" w:color="auto"/>
              <w:bottom w:val="single" w:sz="6" w:space="0" w:color="auto"/>
              <w:right w:val="single" w:sz="6" w:space="0" w:color="auto"/>
            </w:tcBorders>
            <w:hideMark/>
          </w:tcPr>
          <w:p w14:paraId="25AB843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3FFD022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276" w:type="dxa"/>
            <w:tcBorders>
              <w:top w:val="single" w:sz="6" w:space="0" w:color="auto"/>
              <w:left w:val="single" w:sz="6" w:space="0" w:color="auto"/>
              <w:bottom w:val="single" w:sz="6" w:space="0" w:color="auto"/>
              <w:right w:val="single" w:sz="6" w:space="0" w:color="auto"/>
            </w:tcBorders>
            <w:hideMark/>
          </w:tcPr>
          <w:p w14:paraId="68499FBC"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6B81E74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82" w:type="dxa"/>
            <w:tcBorders>
              <w:top w:val="single" w:sz="6" w:space="0" w:color="auto"/>
              <w:left w:val="single" w:sz="6" w:space="0" w:color="auto"/>
              <w:bottom w:val="single" w:sz="6" w:space="0" w:color="auto"/>
              <w:right w:val="single" w:sz="6" w:space="0" w:color="auto"/>
            </w:tcBorders>
            <w:hideMark/>
          </w:tcPr>
          <w:p w14:paraId="7191A16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C"/>
            </w:r>
            <w:r w:rsidRPr="00736DAA">
              <w:rPr>
                <w:rFonts w:ascii="Times New Roman" w:eastAsia="Calibri" w:hAnsi="Times New Roman" w:cs="Times New Roman"/>
                <w:sz w:val="24"/>
                <w:szCs w:val="24"/>
              </w:rPr>
              <w:t>50</w:t>
            </w:r>
          </w:p>
        </w:tc>
      </w:tr>
      <w:tr w:rsidR="00736DAA" w:rsidRPr="00736DAA" w14:paraId="743A5F28"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6E8872D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25" w:type="dxa"/>
            <w:tcBorders>
              <w:top w:val="single" w:sz="6" w:space="0" w:color="auto"/>
              <w:left w:val="single" w:sz="6" w:space="0" w:color="auto"/>
              <w:bottom w:val="single" w:sz="6" w:space="0" w:color="auto"/>
              <w:right w:val="single" w:sz="6" w:space="0" w:color="auto"/>
            </w:tcBorders>
            <w:hideMark/>
          </w:tcPr>
          <w:p w14:paraId="03ABAB8F"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Хорошо</w:t>
            </w:r>
          </w:p>
        </w:tc>
        <w:tc>
          <w:tcPr>
            <w:tcW w:w="1125" w:type="dxa"/>
            <w:tcBorders>
              <w:top w:val="single" w:sz="6" w:space="0" w:color="auto"/>
              <w:left w:val="single" w:sz="6" w:space="0" w:color="auto"/>
              <w:bottom w:val="single" w:sz="6" w:space="0" w:color="auto"/>
              <w:right w:val="single" w:sz="6" w:space="0" w:color="auto"/>
            </w:tcBorders>
            <w:hideMark/>
          </w:tcPr>
          <w:p w14:paraId="6BE138A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3A4674B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28</w:t>
            </w:r>
          </w:p>
        </w:tc>
        <w:tc>
          <w:tcPr>
            <w:tcW w:w="1160" w:type="dxa"/>
            <w:tcBorders>
              <w:top w:val="single" w:sz="6" w:space="0" w:color="auto"/>
              <w:left w:val="single" w:sz="6" w:space="0" w:color="auto"/>
              <w:bottom w:val="single" w:sz="6" w:space="0" w:color="auto"/>
              <w:right w:val="single" w:sz="6" w:space="0" w:color="auto"/>
            </w:tcBorders>
            <w:hideMark/>
          </w:tcPr>
          <w:p w14:paraId="3BF896FA"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4AC4D06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276" w:type="dxa"/>
            <w:tcBorders>
              <w:top w:val="single" w:sz="6" w:space="0" w:color="auto"/>
              <w:left w:val="single" w:sz="6" w:space="0" w:color="auto"/>
              <w:bottom w:val="single" w:sz="6" w:space="0" w:color="auto"/>
              <w:right w:val="single" w:sz="6" w:space="0" w:color="auto"/>
            </w:tcBorders>
            <w:hideMark/>
          </w:tcPr>
          <w:p w14:paraId="7B7B181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10</w:t>
            </w:r>
          </w:p>
        </w:tc>
        <w:tc>
          <w:tcPr>
            <w:tcW w:w="1086" w:type="dxa"/>
            <w:tcBorders>
              <w:top w:val="single" w:sz="6" w:space="0" w:color="auto"/>
              <w:left w:val="single" w:sz="6" w:space="0" w:color="auto"/>
              <w:bottom w:val="single" w:sz="6" w:space="0" w:color="auto"/>
              <w:right w:val="single" w:sz="6" w:space="0" w:color="auto"/>
            </w:tcBorders>
            <w:hideMark/>
          </w:tcPr>
          <w:p w14:paraId="3C58180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w:t>
            </w:r>
          </w:p>
        </w:tc>
        <w:tc>
          <w:tcPr>
            <w:tcW w:w="1182" w:type="dxa"/>
            <w:tcBorders>
              <w:top w:val="single" w:sz="6" w:space="0" w:color="auto"/>
              <w:left w:val="single" w:sz="6" w:space="0" w:color="auto"/>
              <w:bottom w:val="single" w:sz="6" w:space="0" w:color="auto"/>
              <w:right w:val="single" w:sz="6" w:space="0" w:color="auto"/>
            </w:tcBorders>
            <w:hideMark/>
          </w:tcPr>
          <w:p w14:paraId="1A9F819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50</w:t>
            </w:r>
          </w:p>
        </w:tc>
      </w:tr>
      <w:tr w:rsidR="00736DAA" w:rsidRPr="00736DAA" w14:paraId="1F194A5A" w14:textId="77777777" w:rsidTr="00736DAA">
        <w:tc>
          <w:tcPr>
            <w:tcW w:w="534" w:type="dxa"/>
            <w:tcBorders>
              <w:top w:val="single" w:sz="6" w:space="0" w:color="auto"/>
              <w:left w:val="single" w:sz="6" w:space="0" w:color="auto"/>
              <w:bottom w:val="single" w:sz="6" w:space="0" w:color="auto"/>
              <w:right w:val="single" w:sz="6" w:space="0" w:color="auto"/>
            </w:tcBorders>
            <w:hideMark/>
          </w:tcPr>
          <w:p w14:paraId="7E61664E"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125" w:type="dxa"/>
            <w:tcBorders>
              <w:top w:val="single" w:sz="6" w:space="0" w:color="auto"/>
              <w:left w:val="single" w:sz="6" w:space="0" w:color="auto"/>
              <w:bottom w:val="single" w:sz="6" w:space="0" w:color="auto"/>
              <w:right w:val="single" w:sz="6" w:space="0" w:color="auto"/>
            </w:tcBorders>
            <w:hideMark/>
          </w:tcPr>
          <w:p w14:paraId="799ECA60"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Удовлет</w:t>
            </w:r>
          </w:p>
        </w:tc>
        <w:tc>
          <w:tcPr>
            <w:tcW w:w="1125" w:type="dxa"/>
            <w:tcBorders>
              <w:top w:val="single" w:sz="6" w:space="0" w:color="auto"/>
              <w:left w:val="single" w:sz="6" w:space="0" w:color="auto"/>
              <w:bottom w:val="single" w:sz="6" w:space="0" w:color="auto"/>
              <w:right w:val="single" w:sz="6" w:space="0" w:color="auto"/>
            </w:tcBorders>
            <w:hideMark/>
          </w:tcPr>
          <w:p w14:paraId="5BC6B172"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w:t>
            </w:r>
          </w:p>
        </w:tc>
        <w:tc>
          <w:tcPr>
            <w:tcW w:w="1126" w:type="dxa"/>
            <w:tcBorders>
              <w:top w:val="single" w:sz="6" w:space="0" w:color="auto"/>
              <w:left w:val="single" w:sz="6" w:space="0" w:color="auto"/>
              <w:bottom w:val="single" w:sz="6" w:space="0" w:color="auto"/>
              <w:right w:val="single" w:sz="6" w:space="0" w:color="auto"/>
            </w:tcBorders>
            <w:hideMark/>
          </w:tcPr>
          <w:p w14:paraId="709243E5"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29</w:t>
            </w:r>
          </w:p>
        </w:tc>
        <w:tc>
          <w:tcPr>
            <w:tcW w:w="1160" w:type="dxa"/>
            <w:tcBorders>
              <w:top w:val="single" w:sz="6" w:space="0" w:color="auto"/>
              <w:left w:val="single" w:sz="6" w:space="0" w:color="auto"/>
              <w:bottom w:val="single" w:sz="6" w:space="0" w:color="auto"/>
              <w:right w:val="single" w:sz="6" w:space="0" w:color="auto"/>
            </w:tcBorders>
            <w:hideMark/>
          </w:tcPr>
          <w:p w14:paraId="36438E18"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8</w:t>
            </w:r>
          </w:p>
        </w:tc>
        <w:tc>
          <w:tcPr>
            <w:tcW w:w="992" w:type="dxa"/>
            <w:tcBorders>
              <w:top w:val="single" w:sz="6" w:space="0" w:color="auto"/>
              <w:left w:val="single" w:sz="6" w:space="0" w:color="auto"/>
              <w:bottom w:val="single" w:sz="6" w:space="0" w:color="auto"/>
              <w:right w:val="single" w:sz="6" w:space="0" w:color="auto"/>
            </w:tcBorders>
            <w:hideMark/>
          </w:tcPr>
          <w:p w14:paraId="58AF09C1"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3</w:t>
            </w:r>
          </w:p>
        </w:tc>
        <w:tc>
          <w:tcPr>
            <w:tcW w:w="1276" w:type="dxa"/>
            <w:tcBorders>
              <w:top w:val="single" w:sz="6" w:space="0" w:color="auto"/>
              <w:left w:val="single" w:sz="6" w:space="0" w:color="auto"/>
              <w:bottom w:val="single" w:sz="6" w:space="0" w:color="auto"/>
              <w:right w:val="single" w:sz="6" w:space="0" w:color="auto"/>
            </w:tcBorders>
            <w:hideMark/>
          </w:tcPr>
          <w:p w14:paraId="4E16258D"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5</w:t>
            </w:r>
          </w:p>
        </w:tc>
        <w:tc>
          <w:tcPr>
            <w:tcW w:w="1086" w:type="dxa"/>
            <w:tcBorders>
              <w:top w:val="single" w:sz="6" w:space="0" w:color="auto"/>
              <w:left w:val="single" w:sz="6" w:space="0" w:color="auto"/>
              <w:bottom w:val="single" w:sz="6" w:space="0" w:color="auto"/>
              <w:right w:val="single" w:sz="6" w:space="0" w:color="auto"/>
            </w:tcBorders>
            <w:hideMark/>
          </w:tcPr>
          <w:p w14:paraId="42AB7667"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t>1,5</w:t>
            </w:r>
          </w:p>
        </w:tc>
        <w:tc>
          <w:tcPr>
            <w:tcW w:w="1182" w:type="dxa"/>
            <w:tcBorders>
              <w:top w:val="single" w:sz="6" w:space="0" w:color="auto"/>
              <w:left w:val="single" w:sz="6" w:space="0" w:color="auto"/>
              <w:bottom w:val="single" w:sz="6" w:space="0" w:color="auto"/>
              <w:right w:val="single" w:sz="6" w:space="0" w:color="auto"/>
            </w:tcBorders>
            <w:hideMark/>
          </w:tcPr>
          <w:p w14:paraId="46EA21A3" w14:textId="77777777" w:rsidR="00736DAA" w:rsidRPr="00736DAA" w:rsidRDefault="00736DAA" w:rsidP="00736DAA">
            <w:pPr>
              <w:spacing w:after="200" w:line="276" w:lineRule="auto"/>
              <w:rPr>
                <w:rFonts w:ascii="Times New Roman" w:eastAsia="Calibri" w:hAnsi="Times New Roman" w:cs="Times New Roman"/>
                <w:sz w:val="24"/>
                <w:szCs w:val="24"/>
              </w:rPr>
            </w:pPr>
            <w:r w:rsidRPr="00736DAA">
              <w:rPr>
                <w:rFonts w:ascii="Times New Roman" w:eastAsia="Calibri" w:hAnsi="Times New Roman" w:cs="Times New Roman"/>
                <w:sz w:val="24"/>
                <w:szCs w:val="24"/>
              </w:rPr>
              <w:sym w:font="Symbol" w:char="F03E"/>
            </w:r>
            <w:r w:rsidRPr="00736DAA">
              <w:rPr>
                <w:rFonts w:ascii="Times New Roman" w:eastAsia="Calibri" w:hAnsi="Times New Roman" w:cs="Times New Roman"/>
                <w:sz w:val="24"/>
                <w:szCs w:val="24"/>
              </w:rPr>
              <w:t>50</w:t>
            </w:r>
          </w:p>
        </w:tc>
      </w:tr>
    </w:tbl>
    <w:p w14:paraId="284613E5" w14:textId="77777777" w:rsidR="00736DAA" w:rsidRPr="00736DAA" w:rsidRDefault="00736DAA" w:rsidP="00736DAA">
      <w:pPr>
        <w:spacing w:after="0" w:line="276" w:lineRule="auto"/>
        <w:jc w:val="both"/>
        <w:rPr>
          <w:rFonts w:ascii="Times New Roman" w:eastAsia="Calibri" w:hAnsi="Times New Roman" w:cs="Times New Roman"/>
          <w:sz w:val="24"/>
          <w:szCs w:val="24"/>
        </w:rPr>
      </w:pPr>
    </w:p>
    <w:p w14:paraId="5C63354C" w14:textId="77777777" w:rsidR="00AA57EF" w:rsidRDefault="00AA57EF" w:rsidP="00736DAA">
      <w:pPr>
        <w:suppressAutoHyphens/>
        <w:spacing w:after="0" w:line="240" w:lineRule="auto"/>
        <w:jc w:val="center"/>
        <w:rPr>
          <w:rFonts w:ascii="Times New Roman" w:eastAsia="Calibri" w:hAnsi="Times New Roman" w:cs="Times New Roman"/>
          <w:b/>
          <w:sz w:val="24"/>
          <w:szCs w:val="24"/>
          <w:lang w:eastAsia="ar-SA"/>
        </w:rPr>
      </w:pPr>
    </w:p>
    <w:p w14:paraId="65007C0C" w14:textId="77777777" w:rsidR="00AA57EF" w:rsidRDefault="00AA57EF" w:rsidP="00736DAA">
      <w:pPr>
        <w:suppressAutoHyphens/>
        <w:spacing w:after="0" w:line="240" w:lineRule="auto"/>
        <w:jc w:val="center"/>
        <w:rPr>
          <w:rFonts w:ascii="Times New Roman" w:eastAsia="Calibri" w:hAnsi="Times New Roman" w:cs="Times New Roman"/>
          <w:b/>
          <w:sz w:val="24"/>
          <w:szCs w:val="24"/>
          <w:lang w:eastAsia="ar-SA"/>
        </w:rPr>
      </w:pPr>
    </w:p>
    <w:p w14:paraId="237610A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Воспитательная работа и психологическая подготовка</w:t>
      </w:r>
    </w:p>
    <w:p w14:paraId="036AD0E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33DD2B2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из основных задач, является обеспечение условий для личностного развития занимающегося.</w:t>
      </w:r>
    </w:p>
    <w:p w14:paraId="46CC321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i/>
          <w:sz w:val="24"/>
          <w:szCs w:val="24"/>
          <w:lang w:eastAsia="ar-SA"/>
        </w:rPr>
        <w:t>Воспитательная работа –</w:t>
      </w:r>
      <w:r w:rsidRPr="00736DAA">
        <w:rPr>
          <w:rFonts w:ascii="Times New Roman" w:eastAsia="Calibri" w:hAnsi="Times New Roman" w:cs="Times New Roman"/>
          <w:sz w:val="24"/>
          <w:szCs w:val="24"/>
          <w:lang w:eastAsia="ar-SA"/>
        </w:rPr>
        <w:t xml:space="preserve"> это целенаправленное формирование отношений к системе наивысших ценностей жизни человека и формирование у ребенка способности выстраивать индивидуальный план собственной жизни. </w:t>
      </w:r>
    </w:p>
    <w:p w14:paraId="22AB1A9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На протяжении многолетней спортивной подготовки, решается задача формирования личностных качеств: воспитание патриотизма, нравственных качеств в сочетании с волевыми, эстетическое воспитание, трудолюбие. </w:t>
      </w:r>
    </w:p>
    <w:p w14:paraId="1927D21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Составляя план воспитательной работы, необходимо учитывать возрастные рамки развития ребенка. Эффективность воспитательного процесса будет достигнута лишь в том случае, если мероприятия, включенные в план, будут интересны для учащихся, и когда они будут убеждены в необходимости принимать в них активное участие. Активность учащихся особенно проявляется в органах самоуправления. Правильно организованное самоуправление помогает формировать нравственные требования к правилам поведения в обществе, а также педагогические установки тренера превратить в требования коллектива.</w:t>
      </w:r>
    </w:p>
    <w:p w14:paraId="27B3C84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Значительное место в воспитательной работе отводится соревнованиям, где особенно ярко проявляются личностные качества спортсмена. Поэтому необходимо фиксировать не только спортивные результаты, но и анализировать их поведение во время соревнований, отмечать выявленные недостатки в морально-психологической подготовке, настраивать спортсмена, как на достижение определенных результатов, так и на проявление морально-волевых качеств. Необходимо наладить интеграцию в решении задач учебно-тренировочной деятельности. Иметь единый план работы с общеобразовательной школой. </w:t>
      </w:r>
    </w:p>
    <w:p w14:paraId="3715F7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0C2B318" w14:textId="77777777" w:rsidR="00736DAA" w:rsidRPr="00736DAA" w:rsidRDefault="00736DAA" w:rsidP="00736DAA">
      <w:pPr>
        <w:suppressAutoHyphens/>
        <w:spacing w:after="0" w:line="240" w:lineRule="auto"/>
        <w:jc w:val="both"/>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Формы организации воспитательной работы:</w:t>
      </w:r>
    </w:p>
    <w:p w14:paraId="285D8207"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собрания, лекции и беседы с обучающимися;</w:t>
      </w:r>
    </w:p>
    <w:p w14:paraId="26520602"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информация о спортивных событиях в стране и в мире;</w:t>
      </w:r>
    </w:p>
    <w:p w14:paraId="33BD4ECC"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встречи с интересными людьми, ветеранами спорта;</w:t>
      </w:r>
    </w:p>
    <w:p w14:paraId="0084BA4F"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родительские собрания;</w:t>
      </w:r>
    </w:p>
    <w:p w14:paraId="7EEC2623"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взаимодействие с общеобразовательной школой;</w:t>
      </w:r>
    </w:p>
    <w:p w14:paraId="44800AD2"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культурно-массовые мероприятия;</w:t>
      </w:r>
    </w:p>
    <w:p w14:paraId="7F2BF446"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эстетическое оформление помещения , постоянное обновление стендов;</w:t>
      </w:r>
    </w:p>
    <w:p w14:paraId="54472767"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совместно с обучающимися должна вестись летопись школы;</w:t>
      </w:r>
    </w:p>
    <w:p w14:paraId="48BF6B91"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создание музея школы;</w:t>
      </w:r>
    </w:p>
    <w:p w14:paraId="728E68A6" w14:textId="77777777" w:rsidR="00736DAA" w:rsidRPr="00736DAA" w:rsidRDefault="00736DAA" w:rsidP="00152DE0">
      <w:pPr>
        <w:numPr>
          <w:ilvl w:val="0"/>
          <w:numId w:val="1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поддержание школьных традиций таких как: торжественный прием новых спортсменов, выпускные вечера, вечера отдыха, концерты художественной самодеятельности, выставки творческих работ обучающимися, шефство старших над младшими, празднования дней рождений.</w:t>
      </w:r>
    </w:p>
    <w:p w14:paraId="5C51936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Специфика воспитательной работы в учреждении дополнительного образования состоит в том, что педагог может проводить ее во время тренировочных занятий, а также дополнительно на тренировочных сборах, в лагерях, где используется и свободное время.</w:t>
      </w:r>
    </w:p>
    <w:p w14:paraId="408FB97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того чтобы успешно решать задачи воспитания, педагог должен знать своих учеников: их характер, слабые и сильные стороны, условия труда и быта, успеваемость и т.д. Чем лучше педагог знает своих учеников, тем эффективнее будут его средства и методы воспитания.</w:t>
      </w:r>
    </w:p>
    <w:p w14:paraId="64CA0F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помощь в воспитательной работе педагог может оказать здоровый, дружный коллектив. Поэтому с самого начала занятий он должен стремиться создать такой коллектив, через который бы можно было решать поставленные задачи.</w:t>
      </w:r>
    </w:p>
    <w:p w14:paraId="36C726D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Большую роль для сплочения коллектива играют единые цели, поставленные перед группой. Для достижения их требуются совместные усилия, взаимопомощь, взаимовыручка. Например, надо подготовить летнюю площадку для борьбы. Совместная работа сплачивает ребят, позволяет им лучше узнать друг друга. Каждый должен считать за честь вложить свой труд в общее дело. Если кто из членов коллектива нуждается в помощи, то долг каждого – оказать эту помощь своему товарищу.</w:t>
      </w:r>
    </w:p>
    <w:p w14:paraId="112A40F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для создания здорового, дружного и крепкого коллектива имеет общение его членов между собой (на соревнованиях, при совместных посещениях кино, театров, музеев и т.д.)</w:t>
      </w:r>
    </w:p>
    <w:p w14:paraId="1D0B911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укрепления созданного коллектива необходимо развивать в нем непримиримое отношение к нарушителям спортивного режима и дисциплины, эгоистам и зазнайкам. Если кто-либо из юношей допустил серьезное нарушение дисциплины, то его поступок следует разобрать на собрании. Разбор должен быть честным и принципиальным. Справедливая критика провинившегося не должна быть ядовитой. Смысл ее заключается в том, чтобы помочь товарищу исправиться.</w:t>
      </w:r>
    </w:p>
    <w:p w14:paraId="5FCAB44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Если провинившийся юноша дает слово исправиться, то надо проследить, чтобы он свое обещание выполнил. Недоверие и подозрительность к провинившемуся спортсмену вызывает и у них недоверие к коллективу. Это затрудняет учебно-спортивную и воспитательную работу. Чуткое отношение, стремление коллектива помочь товарищу, пережить с ним неприятное, помогают ему быстрее избавиться от плохого.</w:t>
      </w:r>
    </w:p>
    <w:p w14:paraId="7E7361E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Действенным средством в воспитании – является стенгазета, освещающая насущные вопросы коллектива. В ней даются советы спортсменам, поощряются лучшие в коллективе, осуждаются неэтичные поступки, высмеиваются в карикатурах провинившиеся.</w:t>
      </w:r>
    </w:p>
    <w:p w14:paraId="2B7FF81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в воспитании юношей имеют созданные в коллективе традиции. Например, торжественный прием учащихся-новичков, выполнивших разряд, занесение в книгу «гордость секции» и др. Называться настоящим спортсменом - это значит не курить, не употреблять спиртных напитков, быть всюду дисциплинированным, честным и вежливым; быть помощником педагог; уметь личные интересы подчинить интересам коллектива; не зазнаваться, уважать своих товарищей, так как они помогали в тренировке, поддерживали морально на соревнованиях.</w:t>
      </w:r>
    </w:p>
    <w:p w14:paraId="675E740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В коллективе прививаются чувство бережного уважения не только к товарищам, но и к своим спортивным противникам. Одновременно с этим у учащихся надо развивать чувство гордости за свой коллектив, город, республику, страну. С этой целью целесообразно приводить в пример ведущих спортсменов-патриотов общества, города, Чемпионов России, Европы и Мира, которые, преодолевая трудности, прославляли свою Родину. </w:t>
      </w:r>
    </w:p>
    <w:p w14:paraId="2D964EA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воспитании сознательной дисциплины большое влияние оказывают посещаемость, четкое и организованное проведение тренировок. Занятия должны начинаться с построения, рапорта, учета посещаемости и всегда в одно и тоже время. Это организует и дисциплинирует занимающихся.</w:t>
      </w:r>
    </w:p>
    <w:p w14:paraId="7A53CD7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не должен оставлять без внимания не одного, даже мелкого нарушителя дисциплины.</w:t>
      </w:r>
    </w:p>
    <w:p w14:paraId="7BFDE0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целью же поощрения педагог может применять одобрение, похвалу, благодарность.  Одним из видов поощрения может быть помещение фотографии ученика на доску почета учреждения.</w:t>
      </w:r>
    </w:p>
    <w:p w14:paraId="558F683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Применяя те или иные средства и методы воспитания, педагог должен исходить из индивидуальных способностей спортсменов.</w:t>
      </w:r>
    </w:p>
    <w:p w14:paraId="799E9FE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Трудность воспитательной работы заключается в том, чтобы учащиеся не замечали, что их постоянно воспитывают. </w:t>
      </w:r>
    </w:p>
    <w:p w14:paraId="556A815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Хорошим средством воспитания сознательной дисциплины являются соревнования с четкой их организацией.</w:t>
      </w:r>
    </w:p>
    <w:p w14:paraId="71F1E2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Одна из задач педагога– это научить спортсменов организованности. Для этого необходимо не только своевременное посещение занятий, выполнение неукоснительных указаний педагог, но и нужно чтобы воспитанник постоянно следил за своей спортивной формой, спортинвентарем, соблюдением чистоты в зале.</w:t>
      </w:r>
    </w:p>
    <w:p w14:paraId="678DB25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Следует подчеркнуть, что чистота зала, целесообразное распределение инвентаря  способствуют эстетическому воспитанию.</w:t>
      </w:r>
    </w:p>
    <w:p w14:paraId="41FF69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Большое значение имеет воспитание у воспитанников правильного отношения к труду. Для того, чтобы добиться высоких результатов, спортсмен должен систематически и много трудиться. Для этого у него необходимо развивать трудолюбие. Педагог всячески должен поощрять тех, кто вкладывает много сил для выполнения того или иного задания.</w:t>
      </w:r>
    </w:p>
    <w:p w14:paraId="7E72DEA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подведении итогов определенного периода занятий основным критерием оценки должен стать труд, затраченный для достижения поставленной цели. Педагогу необходимо поощрять успехи не только в занятиях рукопашного боя, но и в учебе или производственной деятельности.</w:t>
      </w:r>
    </w:p>
    <w:p w14:paraId="17D5924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Первостепенная роль во всей воспитательной работе принадлежит педагог. Если он имеет авторитет у учеников, то они стремятся копировать его во всем. Поэтому педагогу необходимо быть примером своим воспитанникам во всем. Педагог должен уметь также интересно, правильно и эмоционально проводить урок, чтобы обучающиеся имели радостное, хорошее настроение. Это будет укреплять дисциплину и повышать авторитет педагога.</w:t>
      </w:r>
    </w:p>
    <w:p w14:paraId="775A6C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Педагог должен умело пользоваться своим авторитетом. Он должен тщательно продумывать свои задания, если упражнение окажется не под силу учащемуся, то он может потерять веру в свои силы.</w:t>
      </w:r>
    </w:p>
    <w:p w14:paraId="630B580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воспитания первое время учащимся приходиться заставлять себя подчиняться дисциплине, определенным требованиям гигиены и т.п., но потом постепенно эти требования становятся привычкой и не представляют для них особого труда.</w:t>
      </w:r>
    </w:p>
    <w:p w14:paraId="453D8AB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p>
    <w:p w14:paraId="64FF7DD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b/>
          <w:sz w:val="24"/>
          <w:szCs w:val="24"/>
          <w:lang w:eastAsia="ar-SA"/>
        </w:rPr>
        <w:t xml:space="preserve">Психологическая подготовка </w:t>
      </w:r>
      <w:r w:rsidRPr="00736DAA">
        <w:rPr>
          <w:rFonts w:ascii="Times New Roman" w:eastAsia="Calibri" w:hAnsi="Times New Roman" w:cs="Times New Roman"/>
          <w:sz w:val="24"/>
          <w:szCs w:val="24"/>
          <w:lang w:eastAsia="ar-SA"/>
        </w:rPr>
        <w:t>юных спортсменов состоит из общепсихологической подготовки (круглогодичной), психологической подготовки к соревнованиям и управления нервно-психическим восстановлением спортсменов.</w:t>
      </w:r>
    </w:p>
    <w:p w14:paraId="388ADE5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Общая психологическая подготовка состоит из двух разделов: общая психологическая подготовка к соревнованиям, которая проводится в течение всего года, и специальная психическая подготовка к выступлению к конкретным соревнованиям. В ходе общей психологической подготовки к соревнованиям формируются высокий уровень соревновательной мотивации, предсоревновательная и соревновательная эмоциональная устойчивость, способность к самоконтролю и саморегуляции в соревновательной обстановке. В ходе подготовки к конкретным соревнованиям формируется специальная психическая боевая готовность спортсмена, характеризующаяся уверенностью в своих силах, стремлением к победе, оптимальным уровнем эмоционального возбуждения, устойчивостью к влиянию внутренних и внешних помех, способностью произвольно управлять действиями, эмоциями и поведением, умением немедленно и эффективно выполнять во время выступления действия и движения, необходимые для победы. В процессе управления нервно-психическим восстановлением снимается нервно-психическое напряжение, восстанавливается психическая работоспособность после тренировок, соревнований, развивается способность к самостоятельному восстановлению.</w:t>
      </w:r>
    </w:p>
    <w:p w14:paraId="4280B5E1" w14:textId="77777777" w:rsidR="00736DAA" w:rsidRPr="00736DAA" w:rsidRDefault="00736DAA" w:rsidP="00736DAA">
      <w:pPr>
        <w:suppressAutoHyphens/>
        <w:spacing w:after="0" w:line="240" w:lineRule="auto"/>
        <w:rPr>
          <w:rFonts w:ascii="Times New Roman" w:eastAsia="Calibri" w:hAnsi="Times New Roman" w:cs="Times New Roman"/>
          <w:b/>
          <w:sz w:val="24"/>
          <w:szCs w:val="24"/>
          <w:lang w:eastAsia="ar-SA"/>
        </w:rPr>
      </w:pPr>
    </w:p>
    <w:p w14:paraId="5ECE3F6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Обеспечение спортивной экипировкой</w:t>
      </w:r>
    </w:p>
    <w:tbl>
      <w:tblPr>
        <w:tblpPr w:leftFromText="180" w:rightFromText="180" w:bottomFromText="160" w:vertAnchor="text" w:horzAnchor="page" w:tblpX="1568" w:tblpY="359"/>
        <w:tblW w:w="9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17"/>
        <w:gridCol w:w="4810"/>
        <w:gridCol w:w="1950"/>
        <w:gridCol w:w="2021"/>
      </w:tblGrid>
      <w:tr w:rsidR="00736DAA" w:rsidRPr="00736DAA" w14:paraId="53353128" w14:textId="77777777" w:rsidTr="00736DAA">
        <w:tc>
          <w:tcPr>
            <w:tcW w:w="817" w:type="dxa"/>
            <w:tcBorders>
              <w:top w:val="single" w:sz="4" w:space="0" w:color="auto"/>
              <w:left w:val="single" w:sz="4" w:space="0" w:color="auto"/>
              <w:bottom w:val="single" w:sz="4" w:space="0" w:color="auto"/>
              <w:right w:val="single" w:sz="4" w:space="0" w:color="auto"/>
            </w:tcBorders>
            <w:vAlign w:val="center"/>
            <w:hideMark/>
          </w:tcPr>
          <w:p w14:paraId="2962EA8C"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w:t>
            </w:r>
          </w:p>
          <w:p w14:paraId="52CCC311"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п/п</w:t>
            </w:r>
          </w:p>
        </w:tc>
        <w:tc>
          <w:tcPr>
            <w:tcW w:w="4810" w:type="dxa"/>
            <w:tcBorders>
              <w:top w:val="single" w:sz="4" w:space="0" w:color="auto"/>
              <w:left w:val="single" w:sz="4" w:space="0" w:color="auto"/>
              <w:bottom w:val="single" w:sz="4" w:space="0" w:color="auto"/>
              <w:right w:val="single" w:sz="4" w:space="0" w:color="auto"/>
            </w:tcBorders>
            <w:vAlign w:val="center"/>
            <w:hideMark/>
          </w:tcPr>
          <w:p w14:paraId="14644496"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Наименование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65A7E710"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Единица измерения</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5582FF8"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Количество изделий</w:t>
            </w:r>
          </w:p>
        </w:tc>
      </w:tr>
      <w:tr w:rsidR="00736DAA" w:rsidRPr="00736DAA" w14:paraId="680AA720" w14:textId="77777777" w:rsidTr="00736DAA">
        <w:tc>
          <w:tcPr>
            <w:tcW w:w="9598" w:type="dxa"/>
            <w:gridSpan w:val="4"/>
            <w:tcBorders>
              <w:top w:val="single" w:sz="4" w:space="0" w:color="auto"/>
              <w:left w:val="single" w:sz="4" w:space="0" w:color="auto"/>
              <w:bottom w:val="single" w:sz="4" w:space="0" w:color="auto"/>
              <w:right w:val="single" w:sz="4" w:space="0" w:color="auto"/>
            </w:tcBorders>
            <w:vAlign w:val="bottom"/>
            <w:hideMark/>
          </w:tcPr>
          <w:p w14:paraId="3AABB34F"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b/>
                <w:sz w:val="24"/>
                <w:szCs w:val="24"/>
                <w:lang w:eastAsia="ru-RU"/>
              </w:rPr>
            </w:pPr>
            <w:r w:rsidRPr="00736DAA">
              <w:rPr>
                <w:rFonts w:ascii="Times New Roman" w:eastAsia="Calibri" w:hAnsi="Times New Roman" w:cs="Times New Roman"/>
                <w:b/>
                <w:sz w:val="24"/>
                <w:szCs w:val="24"/>
                <w:lang w:eastAsia="ar-SA"/>
              </w:rPr>
              <w:t>Спортивная экипировка</w:t>
            </w:r>
          </w:p>
        </w:tc>
      </w:tr>
      <w:tr w:rsidR="00736DAA" w:rsidRPr="00736DAA" w14:paraId="44EECF09"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BBA7720"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B78F42C"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Костюм рукопашного боя</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A3C050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5B9A2E4B" w14:textId="77777777" w:rsidR="00736DAA" w:rsidRPr="00736DAA" w:rsidRDefault="00736DAA" w:rsidP="00736DAA">
            <w:p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16</w:t>
            </w:r>
          </w:p>
        </w:tc>
      </w:tr>
      <w:tr w:rsidR="00736DAA" w:rsidRPr="00736DAA" w14:paraId="6262C5F0"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1889534E"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74D924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bCs/>
                <w:sz w:val="24"/>
                <w:szCs w:val="24"/>
                <w:lang w:eastAsia="ru-RU"/>
              </w:rPr>
              <w:t>Перчатки боксерские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5F2924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65E3774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CFACD51"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250736A"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3685A36" w14:textId="77777777" w:rsidR="00736DAA" w:rsidRPr="00736DAA" w:rsidRDefault="00736DAA" w:rsidP="00736DAA">
            <w:pPr>
              <w:suppressAutoHyphens/>
              <w:spacing w:after="0" w:line="240" w:lineRule="auto"/>
              <w:rPr>
                <w:rFonts w:ascii="Times New Roman" w:eastAsia="Calibri" w:hAnsi="Times New Roman" w:cs="Times New Roman"/>
                <w:bCs/>
                <w:sz w:val="24"/>
                <w:szCs w:val="24"/>
                <w:lang w:eastAsia="ru-RU"/>
              </w:rPr>
            </w:pPr>
            <w:r w:rsidRPr="00736DAA">
              <w:rPr>
                <w:rFonts w:ascii="Times New Roman" w:eastAsia="Calibri" w:hAnsi="Times New Roman" w:cs="Times New Roman"/>
                <w:sz w:val="24"/>
                <w:szCs w:val="24"/>
                <w:lang w:eastAsia="ar-SA"/>
              </w:rPr>
              <w:t>Перчатки боксерские снарядные</w:t>
            </w:r>
          </w:p>
        </w:tc>
        <w:tc>
          <w:tcPr>
            <w:tcW w:w="1950" w:type="dxa"/>
            <w:tcBorders>
              <w:top w:val="single" w:sz="4" w:space="0" w:color="auto"/>
              <w:left w:val="single" w:sz="4" w:space="0" w:color="auto"/>
              <w:bottom w:val="single" w:sz="4" w:space="0" w:color="auto"/>
              <w:right w:val="single" w:sz="4" w:space="0" w:color="auto"/>
            </w:tcBorders>
            <w:vAlign w:val="center"/>
            <w:hideMark/>
          </w:tcPr>
          <w:p w14:paraId="3559A60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пар</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B4263C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6D3317F4"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4CA37836"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36479D0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bCs/>
                <w:sz w:val="24"/>
                <w:szCs w:val="24"/>
                <w:lang w:eastAsia="ru-RU"/>
              </w:rPr>
              <w:t>Перчатки рукопашного боя 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745F5D6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098FD03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FD11E33"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5C2AED44"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5DD2CD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Протектор-</w:t>
            </w:r>
            <w:hyperlink r:id="rId9" w:history="1">
              <w:r w:rsidRPr="00736DAA">
                <w:rPr>
                  <w:rFonts w:ascii="Times New Roman" w:eastAsia="Calibri" w:hAnsi="Times New Roman" w:cs="Times New Roman"/>
                  <w:sz w:val="24"/>
                  <w:szCs w:val="24"/>
                  <w:lang w:eastAsia="ar-SA"/>
                </w:rPr>
                <w:t>бандаж</w:t>
              </w:r>
            </w:hyperlink>
            <w:r w:rsidRPr="00736DAA">
              <w:rPr>
                <w:rFonts w:ascii="Times New Roman" w:eastAsia="Calibri" w:hAnsi="Times New Roman" w:cs="Times New Roman"/>
                <w:sz w:val="24"/>
                <w:szCs w:val="24"/>
                <w:lang w:eastAsia="ar-SA"/>
              </w:rPr>
              <w:t xml:space="preserve"> для паха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0DCD22"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49835E9A"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179A15F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248065B8"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6CCAF9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Протектор-бандаж для груди</w:t>
            </w:r>
          </w:p>
        </w:tc>
        <w:tc>
          <w:tcPr>
            <w:tcW w:w="1950" w:type="dxa"/>
            <w:tcBorders>
              <w:top w:val="single" w:sz="4" w:space="0" w:color="auto"/>
              <w:left w:val="single" w:sz="4" w:space="0" w:color="auto"/>
              <w:bottom w:val="single" w:sz="4" w:space="0" w:color="auto"/>
              <w:right w:val="single" w:sz="4" w:space="0" w:color="auto"/>
            </w:tcBorders>
            <w:vAlign w:val="center"/>
            <w:hideMark/>
          </w:tcPr>
          <w:p w14:paraId="41D232B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37F04529"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417A474A"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D49063D"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45810869"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Шлем боксерский</w:t>
            </w:r>
          </w:p>
        </w:tc>
        <w:tc>
          <w:tcPr>
            <w:tcW w:w="1950" w:type="dxa"/>
            <w:tcBorders>
              <w:top w:val="single" w:sz="4" w:space="0" w:color="auto"/>
              <w:left w:val="single" w:sz="4" w:space="0" w:color="auto"/>
              <w:bottom w:val="single" w:sz="4" w:space="0" w:color="auto"/>
              <w:right w:val="single" w:sz="4" w:space="0" w:color="auto"/>
            </w:tcBorders>
            <w:vAlign w:val="center"/>
            <w:hideMark/>
          </w:tcPr>
          <w:p w14:paraId="022C6B1B"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7D159ECE"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r w:rsidR="00736DAA" w:rsidRPr="00736DAA" w14:paraId="2BEB54BD"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0B0DB56E"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27F604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 xml:space="preserve">Футы </w:t>
            </w:r>
            <w:r w:rsidRPr="00736DAA">
              <w:rPr>
                <w:rFonts w:ascii="Times New Roman" w:eastAsia="Calibri" w:hAnsi="Times New Roman" w:cs="Times New Roman"/>
                <w:bCs/>
                <w:sz w:val="24"/>
                <w:szCs w:val="24"/>
                <w:lang w:eastAsia="ru-RU"/>
              </w:rPr>
              <w:t>красного и синего цвета</w:t>
            </w:r>
          </w:p>
        </w:tc>
        <w:tc>
          <w:tcPr>
            <w:tcW w:w="1950" w:type="dxa"/>
            <w:tcBorders>
              <w:top w:val="single" w:sz="4" w:space="0" w:color="auto"/>
              <w:left w:val="single" w:sz="4" w:space="0" w:color="auto"/>
              <w:bottom w:val="single" w:sz="4" w:space="0" w:color="auto"/>
              <w:right w:val="single" w:sz="4" w:space="0" w:color="auto"/>
            </w:tcBorders>
            <w:vAlign w:val="center"/>
            <w:hideMark/>
          </w:tcPr>
          <w:p w14:paraId="2420C750"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комплект</w:t>
            </w:r>
          </w:p>
        </w:tc>
        <w:tc>
          <w:tcPr>
            <w:tcW w:w="2021" w:type="dxa"/>
            <w:tcBorders>
              <w:top w:val="single" w:sz="4" w:space="0" w:color="auto"/>
              <w:left w:val="single" w:sz="4" w:space="0" w:color="auto"/>
              <w:bottom w:val="single" w:sz="4" w:space="0" w:color="auto"/>
              <w:right w:val="single" w:sz="4" w:space="0" w:color="auto"/>
            </w:tcBorders>
            <w:vAlign w:val="center"/>
            <w:hideMark/>
          </w:tcPr>
          <w:p w14:paraId="188B1D2F"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16</w:t>
            </w:r>
          </w:p>
        </w:tc>
      </w:tr>
      <w:tr w:rsidR="00736DAA" w:rsidRPr="00736DAA" w14:paraId="722607D5" w14:textId="77777777" w:rsidTr="00736DAA">
        <w:tc>
          <w:tcPr>
            <w:tcW w:w="817" w:type="dxa"/>
            <w:tcBorders>
              <w:top w:val="single" w:sz="4" w:space="0" w:color="auto"/>
              <w:left w:val="single" w:sz="4" w:space="0" w:color="auto"/>
              <w:bottom w:val="single" w:sz="4" w:space="0" w:color="auto"/>
              <w:right w:val="single" w:sz="4" w:space="0" w:color="auto"/>
            </w:tcBorders>
            <w:vAlign w:val="center"/>
          </w:tcPr>
          <w:p w14:paraId="7E1EA721" w14:textId="77777777" w:rsidR="00736DAA" w:rsidRPr="00736DAA" w:rsidRDefault="00736DAA" w:rsidP="00152DE0">
            <w:pPr>
              <w:numPr>
                <w:ilvl w:val="0"/>
                <w:numId w:val="11"/>
              </w:numPr>
              <w:suppressAutoHyphens/>
              <w:autoSpaceDE w:val="0"/>
              <w:autoSpaceDN w:val="0"/>
              <w:adjustRightInd w:val="0"/>
              <w:spacing w:after="0" w:line="360" w:lineRule="auto"/>
              <w:jc w:val="center"/>
              <w:rPr>
                <w:rFonts w:ascii="Times New Roman" w:eastAsia="Calibri" w:hAnsi="Times New Roman" w:cs="Times New Roman"/>
                <w:sz w:val="24"/>
                <w:szCs w:val="24"/>
                <w:lang w:eastAsia="ru-RU"/>
              </w:rPr>
            </w:pPr>
          </w:p>
        </w:tc>
        <w:tc>
          <w:tcPr>
            <w:tcW w:w="4810" w:type="dxa"/>
            <w:tcBorders>
              <w:top w:val="single" w:sz="4" w:space="0" w:color="auto"/>
              <w:left w:val="single" w:sz="4" w:space="0" w:color="auto"/>
              <w:bottom w:val="single" w:sz="4" w:space="0" w:color="auto"/>
              <w:right w:val="single" w:sz="4" w:space="0" w:color="auto"/>
            </w:tcBorders>
            <w:vAlign w:val="center"/>
            <w:hideMark/>
          </w:tcPr>
          <w:p w14:paraId="78FEA056" w14:textId="77777777" w:rsidR="00736DAA" w:rsidRPr="00736DAA" w:rsidRDefault="00736DAA" w:rsidP="00736DAA">
            <w:pPr>
              <w:widowControl w:val="0"/>
              <w:suppressAutoHyphens/>
              <w:spacing w:after="0" w:line="240" w:lineRule="auto"/>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Эластичные бинты для рук</w:t>
            </w:r>
          </w:p>
        </w:tc>
        <w:tc>
          <w:tcPr>
            <w:tcW w:w="1950" w:type="dxa"/>
            <w:tcBorders>
              <w:top w:val="single" w:sz="4" w:space="0" w:color="auto"/>
              <w:left w:val="single" w:sz="4" w:space="0" w:color="auto"/>
              <w:bottom w:val="single" w:sz="4" w:space="0" w:color="auto"/>
              <w:right w:val="single" w:sz="4" w:space="0" w:color="auto"/>
            </w:tcBorders>
            <w:vAlign w:val="center"/>
            <w:hideMark/>
          </w:tcPr>
          <w:p w14:paraId="5B59ED1D"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ru-RU"/>
              </w:rPr>
            </w:pPr>
            <w:r w:rsidRPr="00736DAA">
              <w:rPr>
                <w:rFonts w:ascii="Times New Roman" w:eastAsia="Calibri" w:hAnsi="Times New Roman" w:cs="Times New Roman"/>
                <w:sz w:val="24"/>
                <w:szCs w:val="24"/>
                <w:lang w:eastAsia="ru-RU"/>
              </w:rPr>
              <w:t>штук</w:t>
            </w:r>
          </w:p>
        </w:tc>
        <w:tc>
          <w:tcPr>
            <w:tcW w:w="2021" w:type="dxa"/>
            <w:tcBorders>
              <w:top w:val="single" w:sz="4" w:space="0" w:color="auto"/>
              <w:left w:val="single" w:sz="4" w:space="0" w:color="auto"/>
              <w:bottom w:val="single" w:sz="4" w:space="0" w:color="auto"/>
              <w:right w:val="single" w:sz="4" w:space="0" w:color="auto"/>
            </w:tcBorders>
            <w:vAlign w:val="center"/>
            <w:hideMark/>
          </w:tcPr>
          <w:p w14:paraId="23EA64B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ru-RU"/>
              </w:rPr>
              <w:t>16</w:t>
            </w:r>
          </w:p>
        </w:tc>
      </w:tr>
    </w:tbl>
    <w:p w14:paraId="38076A4B"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0F859917" w14:textId="77777777" w:rsidR="00736DAA" w:rsidRPr="00736DAA" w:rsidRDefault="00736DAA" w:rsidP="00736DAA">
      <w:pPr>
        <w:suppressAutoHyphens/>
        <w:spacing w:after="0" w:line="240" w:lineRule="auto"/>
        <w:ind w:right="-598"/>
        <w:jc w:val="right"/>
        <w:rPr>
          <w:rFonts w:ascii="Times New Roman" w:eastAsia="Calibri" w:hAnsi="Times New Roman" w:cs="Times New Roman"/>
          <w:b/>
          <w:sz w:val="24"/>
          <w:szCs w:val="24"/>
          <w:lang w:eastAsia="ar-SA"/>
        </w:rPr>
      </w:pPr>
    </w:p>
    <w:p w14:paraId="134EB2AB" w14:textId="77777777" w:rsidR="00736DAA" w:rsidRPr="00736DAA" w:rsidRDefault="00736DAA" w:rsidP="00736DAA">
      <w:pPr>
        <w:suppressAutoHyphens/>
        <w:spacing w:after="0" w:line="240" w:lineRule="auto"/>
        <w:ind w:right="-598"/>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Спортивная экипировка, передаваемая в индивидуальное пользование</w:t>
      </w:r>
    </w:p>
    <w:p w14:paraId="4D28FD26" w14:textId="77777777" w:rsidR="00736DAA" w:rsidRPr="00736DAA" w:rsidRDefault="00736DAA" w:rsidP="00736DAA">
      <w:pPr>
        <w:suppressAutoHyphens/>
        <w:spacing w:after="0" w:line="240" w:lineRule="auto"/>
        <w:ind w:right="-598"/>
        <w:rPr>
          <w:rFonts w:ascii="Times New Roman" w:eastAsia="Calibri" w:hAnsi="Times New Roman" w:cs="Times New Roman"/>
          <w:b/>
          <w:sz w:val="24"/>
          <w:szCs w:val="24"/>
          <w:lang w:eastAsia="ar-SA"/>
        </w:rPr>
      </w:pPr>
    </w:p>
    <w:tbl>
      <w:tblPr>
        <w:tblW w:w="621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8"/>
        <w:gridCol w:w="1297"/>
        <w:gridCol w:w="428"/>
        <w:gridCol w:w="558"/>
        <w:gridCol w:w="709"/>
        <w:gridCol w:w="853"/>
        <w:gridCol w:w="568"/>
        <w:gridCol w:w="853"/>
        <w:gridCol w:w="709"/>
        <w:gridCol w:w="714"/>
        <w:gridCol w:w="565"/>
        <w:gridCol w:w="709"/>
        <w:gridCol w:w="424"/>
        <w:gridCol w:w="853"/>
        <w:gridCol w:w="2196"/>
      </w:tblGrid>
      <w:tr w:rsidR="00736DAA" w:rsidRPr="00730C0B" w14:paraId="4ABE23A9" w14:textId="77777777" w:rsidTr="00730C0B">
        <w:trPr>
          <w:gridAfter w:val="1"/>
          <w:wAfter w:w="918" w:type="pct"/>
          <w:cantSplit/>
          <w:trHeight w:val="311"/>
        </w:trPr>
        <w:tc>
          <w:tcPr>
            <w:tcW w:w="4082" w:type="pct"/>
            <w:gridSpan w:val="14"/>
            <w:tcBorders>
              <w:top w:val="single" w:sz="4" w:space="0" w:color="auto"/>
              <w:left w:val="single" w:sz="4" w:space="0" w:color="auto"/>
              <w:bottom w:val="nil"/>
              <w:right w:val="single" w:sz="4" w:space="0" w:color="auto"/>
            </w:tcBorders>
            <w:vAlign w:val="center"/>
            <w:hideMark/>
          </w:tcPr>
          <w:p w14:paraId="38846908"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Спортивная экипировка, передаваемая в индивидуальное пользование</w:t>
            </w:r>
          </w:p>
        </w:tc>
      </w:tr>
      <w:tr w:rsidR="00730C0B" w:rsidRPr="00730C0B" w14:paraId="38104CCE" w14:textId="77777777" w:rsidTr="00730C0B">
        <w:trPr>
          <w:gridAfter w:val="1"/>
          <w:wAfter w:w="918" w:type="pct"/>
          <w:cantSplit/>
          <w:trHeight w:val="311"/>
        </w:trPr>
        <w:tc>
          <w:tcPr>
            <w:tcW w:w="225" w:type="pct"/>
            <w:vMerge w:val="restart"/>
            <w:tcBorders>
              <w:top w:val="nil"/>
              <w:left w:val="single" w:sz="4" w:space="0" w:color="auto"/>
              <w:bottom w:val="single" w:sz="4" w:space="0" w:color="auto"/>
              <w:right w:val="single" w:sz="4" w:space="0" w:color="auto"/>
            </w:tcBorders>
            <w:vAlign w:val="center"/>
            <w:hideMark/>
          </w:tcPr>
          <w:p w14:paraId="7B6AD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4CAEDB6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п/п</w:t>
            </w:r>
          </w:p>
        </w:tc>
        <w:tc>
          <w:tcPr>
            <w:tcW w:w="542" w:type="pct"/>
            <w:vMerge w:val="restart"/>
            <w:tcBorders>
              <w:top w:val="nil"/>
              <w:left w:val="single" w:sz="4" w:space="0" w:color="auto"/>
              <w:bottom w:val="single" w:sz="4" w:space="0" w:color="auto"/>
              <w:right w:val="single" w:sz="4" w:space="0" w:color="auto"/>
            </w:tcBorders>
            <w:textDirection w:val="btLr"/>
            <w:vAlign w:val="center"/>
            <w:hideMark/>
          </w:tcPr>
          <w:p w14:paraId="6B238648"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Наименование</w:t>
            </w:r>
          </w:p>
          <w:p w14:paraId="4CE37B2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спортивной</w:t>
            </w:r>
          </w:p>
          <w:p w14:paraId="4DF78E4F"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экипировки</w:t>
            </w:r>
          </w:p>
          <w:p w14:paraId="2D1B471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индивидуального</w:t>
            </w:r>
          </w:p>
          <w:p w14:paraId="0A820CE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пользования</w:t>
            </w:r>
          </w:p>
        </w:tc>
        <w:tc>
          <w:tcPr>
            <w:tcW w:w="179" w:type="pct"/>
            <w:vMerge w:val="restart"/>
            <w:tcBorders>
              <w:top w:val="nil"/>
              <w:left w:val="single" w:sz="4" w:space="0" w:color="auto"/>
              <w:bottom w:val="single" w:sz="4" w:space="0" w:color="auto"/>
              <w:right w:val="single" w:sz="4" w:space="0" w:color="auto"/>
            </w:tcBorders>
            <w:textDirection w:val="btLr"/>
            <w:vAlign w:val="center"/>
            <w:hideMark/>
          </w:tcPr>
          <w:p w14:paraId="3A35B67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Единица измерения</w:t>
            </w:r>
          </w:p>
        </w:tc>
        <w:tc>
          <w:tcPr>
            <w:tcW w:w="233" w:type="pct"/>
            <w:vMerge w:val="restart"/>
            <w:tcBorders>
              <w:top w:val="nil"/>
              <w:left w:val="single" w:sz="4" w:space="0" w:color="auto"/>
              <w:bottom w:val="single" w:sz="4" w:space="0" w:color="auto"/>
              <w:right w:val="single" w:sz="4" w:space="0" w:color="auto"/>
            </w:tcBorders>
            <w:textDirection w:val="btLr"/>
            <w:vAlign w:val="center"/>
            <w:hideMark/>
          </w:tcPr>
          <w:p w14:paraId="39A59DB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Расчетная единица</w:t>
            </w:r>
          </w:p>
        </w:tc>
        <w:tc>
          <w:tcPr>
            <w:tcW w:w="652" w:type="pct"/>
            <w:gridSpan w:val="2"/>
            <w:tcBorders>
              <w:top w:val="nil"/>
              <w:left w:val="single" w:sz="4" w:space="0" w:color="auto"/>
              <w:bottom w:val="single" w:sz="4" w:space="0" w:color="auto"/>
              <w:right w:val="single" w:sz="4" w:space="0" w:color="auto"/>
            </w:tcBorders>
          </w:tcPr>
          <w:p w14:paraId="21A04EF2"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p>
        </w:tc>
        <w:tc>
          <w:tcPr>
            <w:tcW w:w="2252" w:type="pct"/>
            <w:gridSpan w:val="8"/>
            <w:tcBorders>
              <w:top w:val="nil"/>
              <w:left w:val="single" w:sz="4" w:space="0" w:color="auto"/>
              <w:bottom w:val="single" w:sz="4" w:space="0" w:color="auto"/>
              <w:right w:val="single" w:sz="4" w:space="0" w:color="auto"/>
            </w:tcBorders>
            <w:hideMark/>
          </w:tcPr>
          <w:p w14:paraId="1E016F1C"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Этапы спортивной подготовки</w:t>
            </w:r>
          </w:p>
        </w:tc>
      </w:tr>
      <w:tr w:rsidR="00730C0B" w:rsidRPr="00730C0B" w14:paraId="5A8A4E86" w14:textId="77777777" w:rsidTr="00730C0B">
        <w:trPr>
          <w:cantSplit/>
        </w:trPr>
        <w:tc>
          <w:tcPr>
            <w:tcW w:w="225" w:type="pct"/>
            <w:vMerge/>
            <w:tcBorders>
              <w:top w:val="nil"/>
              <w:left w:val="single" w:sz="4" w:space="0" w:color="auto"/>
              <w:bottom w:val="single" w:sz="4" w:space="0" w:color="auto"/>
              <w:right w:val="single" w:sz="4" w:space="0" w:color="auto"/>
            </w:tcBorders>
            <w:vAlign w:val="center"/>
            <w:hideMark/>
          </w:tcPr>
          <w:p w14:paraId="645F4730"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63AD9C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0AC24D6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5B1FA67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652" w:type="pct"/>
            <w:gridSpan w:val="2"/>
            <w:tcBorders>
              <w:top w:val="nil"/>
              <w:left w:val="single" w:sz="4" w:space="0" w:color="auto"/>
              <w:bottom w:val="single" w:sz="4" w:space="0" w:color="auto"/>
              <w:right w:val="single" w:sz="4" w:space="0" w:color="auto"/>
            </w:tcBorders>
            <w:hideMark/>
          </w:tcPr>
          <w:p w14:paraId="68429C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СОГ-1</w:t>
            </w:r>
          </w:p>
        </w:tc>
        <w:tc>
          <w:tcPr>
            <w:tcW w:w="593" w:type="pct"/>
            <w:gridSpan w:val="2"/>
            <w:tcBorders>
              <w:top w:val="nil"/>
              <w:left w:val="single" w:sz="4" w:space="0" w:color="auto"/>
              <w:bottom w:val="single" w:sz="4" w:space="0" w:color="auto"/>
              <w:right w:val="single" w:sz="4" w:space="0" w:color="auto"/>
            </w:tcBorders>
            <w:hideMark/>
          </w:tcPr>
          <w:p w14:paraId="5E7B5A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НП-2</w:t>
            </w:r>
          </w:p>
        </w:tc>
        <w:tc>
          <w:tcPr>
            <w:tcW w:w="594" w:type="pct"/>
            <w:gridSpan w:val="2"/>
            <w:tcBorders>
              <w:top w:val="nil"/>
              <w:left w:val="single" w:sz="4" w:space="0" w:color="auto"/>
              <w:bottom w:val="single" w:sz="4" w:space="0" w:color="auto"/>
              <w:right w:val="single" w:sz="4" w:space="0" w:color="auto"/>
            </w:tcBorders>
            <w:hideMark/>
          </w:tcPr>
          <w:p w14:paraId="3D38C15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НП-3</w:t>
            </w:r>
          </w:p>
        </w:tc>
        <w:tc>
          <w:tcPr>
            <w:tcW w:w="532" w:type="pct"/>
            <w:gridSpan w:val="2"/>
            <w:tcBorders>
              <w:top w:val="nil"/>
              <w:left w:val="single" w:sz="4" w:space="0" w:color="auto"/>
              <w:bottom w:val="single" w:sz="4" w:space="0" w:color="auto"/>
              <w:right w:val="nil"/>
            </w:tcBorders>
            <w:hideMark/>
          </w:tcPr>
          <w:p w14:paraId="455DEC7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НП-4</w:t>
            </w:r>
          </w:p>
        </w:tc>
        <w:tc>
          <w:tcPr>
            <w:tcW w:w="532" w:type="pct"/>
            <w:gridSpan w:val="2"/>
            <w:tcBorders>
              <w:top w:val="nil"/>
              <w:left w:val="single" w:sz="4" w:space="0" w:color="auto"/>
              <w:bottom w:val="single" w:sz="4" w:space="0" w:color="auto"/>
              <w:right w:val="single" w:sz="4" w:space="0" w:color="auto"/>
            </w:tcBorders>
            <w:hideMark/>
          </w:tcPr>
          <w:p w14:paraId="3F4469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НП-5</w:t>
            </w:r>
          </w:p>
        </w:tc>
        <w:tc>
          <w:tcPr>
            <w:tcW w:w="918" w:type="pct"/>
            <w:vMerge w:val="restart"/>
            <w:tcBorders>
              <w:top w:val="nil"/>
              <w:left w:val="single" w:sz="4" w:space="0" w:color="auto"/>
              <w:bottom w:val="nil"/>
              <w:right w:val="nil"/>
            </w:tcBorders>
          </w:tcPr>
          <w:p w14:paraId="3E949F9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66BAA7B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p w14:paraId="21BFEA40"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p>
        </w:tc>
      </w:tr>
      <w:tr w:rsidR="00730C0B" w:rsidRPr="00730C0B" w14:paraId="07E3CA5A" w14:textId="77777777" w:rsidTr="00730C0B">
        <w:trPr>
          <w:cantSplit/>
          <w:trHeight w:val="1899"/>
        </w:trPr>
        <w:tc>
          <w:tcPr>
            <w:tcW w:w="225" w:type="pct"/>
            <w:vMerge/>
            <w:tcBorders>
              <w:top w:val="nil"/>
              <w:left w:val="single" w:sz="4" w:space="0" w:color="auto"/>
              <w:bottom w:val="single" w:sz="4" w:space="0" w:color="auto"/>
              <w:right w:val="single" w:sz="4" w:space="0" w:color="auto"/>
            </w:tcBorders>
            <w:vAlign w:val="center"/>
            <w:hideMark/>
          </w:tcPr>
          <w:p w14:paraId="06F34A2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542" w:type="pct"/>
            <w:vMerge/>
            <w:tcBorders>
              <w:top w:val="nil"/>
              <w:left w:val="single" w:sz="4" w:space="0" w:color="auto"/>
              <w:bottom w:val="single" w:sz="4" w:space="0" w:color="auto"/>
              <w:right w:val="single" w:sz="4" w:space="0" w:color="auto"/>
            </w:tcBorders>
            <w:vAlign w:val="center"/>
            <w:hideMark/>
          </w:tcPr>
          <w:p w14:paraId="3E700A4A"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179" w:type="pct"/>
            <w:vMerge/>
            <w:tcBorders>
              <w:top w:val="nil"/>
              <w:left w:val="single" w:sz="4" w:space="0" w:color="auto"/>
              <w:bottom w:val="single" w:sz="4" w:space="0" w:color="auto"/>
              <w:right w:val="single" w:sz="4" w:space="0" w:color="auto"/>
            </w:tcBorders>
            <w:vAlign w:val="center"/>
            <w:hideMark/>
          </w:tcPr>
          <w:p w14:paraId="6B479019"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33" w:type="pct"/>
            <w:vMerge/>
            <w:tcBorders>
              <w:top w:val="nil"/>
              <w:left w:val="single" w:sz="4" w:space="0" w:color="auto"/>
              <w:bottom w:val="single" w:sz="4" w:space="0" w:color="auto"/>
              <w:right w:val="single" w:sz="4" w:space="0" w:color="auto"/>
            </w:tcBorders>
            <w:vAlign w:val="center"/>
            <w:hideMark/>
          </w:tcPr>
          <w:p w14:paraId="336FF96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69BFDB07"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004289F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3B47EB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7" w:type="pct"/>
            <w:tcBorders>
              <w:top w:val="single" w:sz="4" w:space="0" w:color="auto"/>
              <w:left w:val="single" w:sz="4" w:space="0" w:color="auto"/>
              <w:bottom w:val="single" w:sz="4" w:space="0" w:color="auto"/>
              <w:right w:val="single" w:sz="4" w:space="0" w:color="auto"/>
            </w:tcBorders>
            <w:textDirection w:val="btLr"/>
            <w:vAlign w:val="center"/>
            <w:hideMark/>
          </w:tcPr>
          <w:p w14:paraId="0E6DD0C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6" w:type="pct"/>
            <w:tcBorders>
              <w:top w:val="single" w:sz="4" w:space="0" w:color="auto"/>
              <w:left w:val="single" w:sz="4" w:space="0" w:color="auto"/>
              <w:bottom w:val="single" w:sz="4" w:space="0" w:color="auto"/>
              <w:right w:val="single" w:sz="4" w:space="0" w:color="auto"/>
            </w:tcBorders>
            <w:textDirection w:val="btLr"/>
            <w:vAlign w:val="center"/>
            <w:hideMark/>
          </w:tcPr>
          <w:p w14:paraId="25EE4CA5"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41FF1B62"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2CA488E"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8" w:type="pct"/>
            <w:tcBorders>
              <w:top w:val="single" w:sz="4" w:space="0" w:color="auto"/>
              <w:left w:val="single" w:sz="4" w:space="0" w:color="auto"/>
              <w:bottom w:val="single" w:sz="4" w:space="0" w:color="auto"/>
              <w:right w:val="single" w:sz="4" w:space="0" w:color="auto"/>
            </w:tcBorders>
            <w:textDirection w:val="btLr"/>
            <w:vAlign w:val="center"/>
            <w:hideMark/>
          </w:tcPr>
          <w:p w14:paraId="554E5424"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38FEB9ED"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236" w:type="pct"/>
            <w:tcBorders>
              <w:top w:val="single" w:sz="4" w:space="0" w:color="auto"/>
              <w:left w:val="single" w:sz="4" w:space="0" w:color="auto"/>
              <w:bottom w:val="single" w:sz="4" w:space="0" w:color="auto"/>
              <w:right w:val="single" w:sz="4" w:space="0" w:color="auto"/>
            </w:tcBorders>
            <w:textDirection w:val="btLr"/>
            <w:vAlign w:val="center"/>
            <w:hideMark/>
          </w:tcPr>
          <w:p w14:paraId="1F2F9290"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296" w:type="pct"/>
            <w:tcBorders>
              <w:top w:val="single" w:sz="4" w:space="0" w:color="auto"/>
              <w:left w:val="single" w:sz="4" w:space="0" w:color="auto"/>
              <w:bottom w:val="single" w:sz="4" w:space="0" w:color="auto"/>
              <w:right w:val="single" w:sz="4" w:space="0" w:color="auto"/>
            </w:tcBorders>
            <w:textDirection w:val="btLr"/>
            <w:vAlign w:val="center"/>
            <w:hideMark/>
          </w:tcPr>
          <w:p w14:paraId="7F167381"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B5A09DC"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177" w:type="pct"/>
            <w:tcBorders>
              <w:top w:val="single" w:sz="4" w:space="0" w:color="auto"/>
              <w:left w:val="single" w:sz="4" w:space="0" w:color="auto"/>
              <w:bottom w:val="single" w:sz="4" w:space="0" w:color="auto"/>
              <w:right w:val="single" w:sz="4" w:space="0" w:color="auto"/>
            </w:tcBorders>
            <w:textDirection w:val="btLr"/>
            <w:vAlign w:val="center"/>
            <w:hideMark/>
          </w:tcPr>
          <w:p w14:paraId="68390946"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количество</w:t>
            </w:r>
          </w:p>
        </w:tc>
        <w:tc>
          <w:tcPr>
            <w:tcW w:w="355" w:type="pct"/>
            <w:tcBorders>
              <w:top w:val="single" w:sz="4" w:space="0" w:color="auto"/>
              <w:left w:val="single" w:sz="4" w:space="0" w:color="auto"/>
              <w:bottom w:val="single" w:sz="4" w:space="0" w:color="auto"/>
              <w:right w:val="single" w:sz="4" w:space="0" w:color="auto"/>
            </w:tcBorders>
            <w:textDirection w:val="btLr"/>
            <w:vAlign w:val="center"/>
            <w:hideMark/>
          </w:tcPr>
          <w:p w14:paraId="6F259FC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срок</w:t>
            </w:r>
          </w:p>
          <w:p w14:paraId="116FEEAA" w14:textId="77777777" w:rsidR="00736DAA" w:rsidRPr="00730C0B" w:rsidRDefault="00736DAA" w:rsidP="00736DAA">
            <w:pPr>
              <w:suppressAutoHyphens/>
              <w:spacing w:after="0" w:line="240" w:lineRule="auto"/>
              <w:ind w:right="113"/>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эксплуатации (лет)</w:t>
            </w:r>
          </w:p>
        </w:tc>
        <w:tc>
          <w:tcPr>
            <w:tcW w:w="918" w:type="pct"/>
            <w:vMerge/>
            <w:tcBorders>
              <w:top w:val="nil"/>
              <w:left w:val="single" w:sz="4" w:space="0" w:color="auto"/>
              <w:bottom w:val="nil"/>
              <w:right w:val="nil"/>
            </w:tcBorders>
            <w:vAlign w:val="center"/>
            <w:hideMark/>
          </w:tcPr>
          <w:p w14:paraId="0E23A0FD"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09E518C2"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8D69A43"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BE8E5B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Боксерский эластичный</w:t>
            </w:r>
          </w:p>
          <w:p w14:paraId="60C0799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бинт для рук</w:t>
            </w:r>
          </w:p>
        </w:tc>
        <w:tc>
          <w:tcPr>
            <w:tcW w:w="179" w:type="pct"/>
            <w:tcBorders>
              <w:top w:val="single" w:sz="4" w:space="0" w:color="auto"/>
              <w:left w:val="single" w:sz="4" w:space="0" w:color="auto"/>
              <w:bottom w:val="single" w:sz="4" w:space="0" w:color="auto"/>
              <w:right w:val="single" w:sz="4" w:space="0" w:color="auto"/>
            </w:tcBorders>
            <w:vAlign w:val="center"/>
            <w:hideMark/>
          </w:tcPr>
          <w:p w14:paraId="53064C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3AF145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EAC3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0746F6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DE38A1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D35072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660D7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C3E3C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7AA58B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BEDE8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10FEEF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B4FC81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EBBB0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173287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C22CB63"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4F379AF"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B8FF2A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Борцовки</w:t>
            </w:r>
          </w:p>
          <w:p w14:paraId="5C5E01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 мягкой подошвой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7375C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17B5A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459DA3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615CC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D4D2D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4DE1A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7A37DE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2295E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7DECB7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92F6AD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21B9A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7DD155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78774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628890AB"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3F8AA72" w14:textId="77777777" w:rsidTr="00730C0B">
        <w:trPr>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4DE15195"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80398F2" w14:textId="77777777" w:rsidR="00736DAA" w:rsidRPr="00730C0B" w:rsidRDefault="00736DAA" w:rsidP="00736DAA">
            <w:pPr>
              <w:suppressAutoHyphens/>
              <w:spacing w:after="0" w:line="240" w:lineRule="auto"/>
              <w:rPr>
                <w:rFonts w:ascii="Times New Roman" w:eastAsia="Calibri" w:hAnsi="Times New Roman" w:cs="Times New Roman"/>
                <w:bCs/>
                <w:sz w:val="20"/>
                <w:szCs w:val="20"/>
                <w:lang w:eastAsia="ru-RU"/>
              </w:rPr>
            </w:pPr>
            <w:r w:rsidRPr="00730C0B">
              <w:rPr>
                <w:rFonts w:ascii="Times New Roman" w:eastAsia="Calibri" w:hAnsi="Times New Roman" w:cs="Times New Roman"/>
                <w:sz w:val="20"/>
                <w:szCs w:val="20"/>
                <w:lang w:eastAsia="ru-RU"/>
              </w:rPr>
              <w:t xml:space="preserve">Защитные накладки на ноги </w:t>
            </w:r>
            <w:r w:rsidRPr="00730C0B">
              <w:rPr>
                <w:rFonts w:ascii="Times New Roman" w:eastAsia="Calibri" w:hAnsi="Times New Roman" w:cs="Times New Roman"/>
                <w:bCs/>
                <w:sz w:val="20"/>
                <w:szCs w:val="20"/>
                <w:lang w:eastAsia="ru-RU"/>
              </w:rPr>
              <w:t>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D0F514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6FAD26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0AC8CF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6A8E4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84A5D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04D02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7BB37F0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301D15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C3F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6247F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4138E47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EA0A2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37BBF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2D676E21"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61E5DBAD"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25AFDC0A"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66993296"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Капа</w:t>
            </w:r>
          </w:p>
          <w:p w14:paraId="1E36A53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(зубной протектор)</w:t>
            </w:r>
          </w:p>
        </w:tc>
        <w:tc>
          <w:tcPr>
            <w:tcW w:w="179" w:type="pct"/>
            <w:tcBorders>
              <w:top w:val="single" w:sz="4" w:space="0" w:color="auto"/>
              <w:left w:val="single" w:sz="4" w:space="0" w:color="auto"/>
              <w:bottom w:val="single" w:sz="4" w:space="0" w:color="auto"/>
              <w:right w:val="single" w:sz="4" w:space="0" w:color="auto"/>
            </w:tcBorders>
            <w:vAlign w:val="center"/>
            <w:hideMark/>
          </w:tcPr>
          <w:p w14:paraId="316D316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50E2B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BB5B47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4DA45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4ACFA2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B04FEB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9AC587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03CAD0F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BF06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793CE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B21B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567539A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A31F18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190B4F17"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FD5E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A297023"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2BFC4F5"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Костюм ветрозащитный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01F3C77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037FF9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560CA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32FE1E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EFA9E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FA7514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0E6149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15B0D22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B7BE2B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1AB54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8CB5F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C2E461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0644778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0BAABB0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1C082DA"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C789EF8"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A775CF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 зимний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50367DD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55879D8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4EB2B20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865D2E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557A4A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E548D3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0CBB06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7DEA8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5E750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4ABD5A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4F483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928FB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29F631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918" w:type="pct"/>
            <w:vMerge/>
            <w:tcBorders>
              <w:top w:val="nil"/>
              <w:left w:val="single" w:sz="4" w:space="0" w:color="auto"/>
              <w:bottom w:val="nil"/>
              <w:right w:val="nil"/>
            </w:tcBorders>
            <w:vAlign w:val="center"/>
            <w:hideMark/>
          </w:tcPr>
          <w:p w14:paraId="57A9A234"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241CF0C1" w14:textId="77777777" w:rsidTr="00730C0B">
        <w:trPr>
          <w:trHeight w:val="141"/>
        </w:trPr>
        <w:tc>
          <w:tcPr>
            <w:tcW w:w="225" w:type="pct"/>
            <w:tcBorders>
              <w:top w:val="nil"/>
              <w:left w:val="single" w:sz="4" w:space="0" w:color="auto"/>
              <w:bottom w:val="single" w:sz="4" w:space="0" w:color="auto"/>
              <w:right w:val="single" w:sz="4" w:space="0" w:color="auto"/>
            </w:tcBorders>
            <w:vAlign w:val="center"/>
          </w:tcPr>
          <w:p w14:paraId="7168B67D"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nil"/>
              <w:left w:val="single" w:sz="4" w:space="0" w:color="auto"/>
              <w:bottom w:val="single" w:sz="4" w:space="0" w:color="auto"/>
              <w:right w:val="single" w:sz="4" w:space="0" w:color="auto"/>
            </w:tcBorders>
            <w:vAlign w:val="center"/>
            <w:hideMark/>
          </w:tcPr>
          <w:p w14:paraId="592DDCAF"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спортивный</w:t>
            </w:r>
          </w:p>
          <w:p w14:paraId="4F780867"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летний</w:t>
            </w:r>
          </w:p>
        </w:tc>
        <w:tc>
          <w:tcPr>
            <w:tcW w:w="179" w:type="pct"/>
            <w:tcBorders>
              <w:top w:val="nil"/>
              <w:left w:val="single" w:sz="4" w:space="0" w:color="auto"/>
              <w:bottom w:val="single" w:sz="4" w:space="0" w:color="auto"/>
              <w:right w:val="single" w:sz="4" w:space="0" w:color="auto"/>
            </w:tcBorders>
            <w:vAlign w:val="center"/>
            <w:hideMark/>
          </w:tcPr>
          <w:p w14:paraId="4AE747A9"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ru-RU"/>
              </w:rPr>
              <w:t>штук</w:t>
            </w:r>
          </w:p>
        </w:tc>
        <w:tc>
          <w:tcPr>
            <w:tcW w:w="233" w:type="pct"/>
            <w:tcBorders>
              <w:top w:val="nil"/>
              <w:left w:val="single" w:sz="4" w:space="0" w:color="auto"/>
              <w:bottom w:val="single" w:sz="4" w:space="0" w:color="auto"/>
              <w:right w:val="single" w:sz="4" w:space="0" w:color="auto"/>
            </w:tcBorders>
            <w:vAlign w:val="center"/>
            <w:hideMark/>
          </w:tcPr>
          <w:p w14:paraId="25B4FBF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B33A1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nil"/>
              <w:left w:val="single" w:sz="4" w:space="0" w:color="auto"/>
              <w:bottom w:val="single" w:sz="4" w:space="0" w:color="auto"/>
              <w:right w:val="single" w:sz="4" w:space="0" w:color="auto"/>
            </w:tcBorders>
            <w:hideMark/>
          </w:tcPr>
          <w:p w14:paraId="76B46E83"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03009EE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nil"/>
              <w:left w:val="single" w:sz="4" w:space="0" w:color="auto"/>
              <w:bottom w:val="single" w:sz="4" w:space="0" w:color="auto"/>
              <w:right w:val="single" w:sz="4" w:space="0" w:color="auto"/>
            </w:tcBorders>
            <w:hideMark/>
          </w:tcPr>
          <w:p w14:paraId="49DD2C4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nil"/>
              <w:left w:val="single" w:sz="4" w:space="0" w:color="auto"/>
              <w:bottom w:val="single" w:sz="4" w:space="0" w:color="auto"/>
              <w:right w:val="single" w:sz="4" w:space="0" w:color="auto"/>
            </w:tcBorders>
            <w:hideMark/>
          </w:tcPr>
          <w:p w14:paraId="44F8A5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hideMark/>
          </w:tcPr>
          <w:p w14:paraId="11F6789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nil"/>
              <w:left w:val="single" w:sz="4" w:space="0" w:color="auto"/>
              <w:bottom w:val="single" w:sz="4" w:space="0" w:color="auto"/>
              <w:right w:val="single" w:sz="4" w:space="0" w:color="auto"/>
            </w:tcBorders>
          </w:tcPr>
          <w:p w14:paraId="377DED30"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75010F38"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4B1CDC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236" w:type="pct"/>
            <w:tcBorders>
              <w:top w:val="nil"/>
              <w:left w:val="single" w:sz="4" w:space="0" w:color="auto"/>
              <w:bottom w:val="single" w:sz="4" w:space="0" w:color="auto"/>
              <w:right w:val="single" w:sz="4" w:space="0" w:color="auto"/>
            </w:tcBorders>
            <w:hideMark/>
          </w:tcPr>
          <w:p w14:paraId="7431386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nil"/>
              <w:left w:val="single" w:sz="4" w:space="0" w:color="auto"/>
              <w:bottom w:val="single" w:sz="4" w:space="0" w:color="auto"/>
              <w:right w:val="single" w:sz="4" w:space="0" w:color="auto"/>
            </w:tcBorders>
          </w:tcPr>
          <w:p w14:paraId="1F4E3FE2"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17F580DE"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405D8E3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177" w:type="pct"/>
            <w:tcBorders>
              <w:top w:val="nil"/>
              <w:left w:val="single" w:sz="4" w:space="0" w:color="auto"/>
              <w:bottom w:val="single" w:sz="4" w:space="0" w:color="auto"/>
              <w:right w:val="single" w:sz="4" w:space="0" w:color="auto"/>
            </w:tcBorders>
            <w:hideMark/>
          </w:tcPr>
          <w:p w14:paraId="60262F25"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nil"/>
              <w:left w:val="single" w:sz="4" w:space="0" w:color="auto"/>
              <w:bottom w:val="single" w:sz="4" w:space="0" w:color="auto"/>
              <w:right w:val="single" w:sz="4" w:space="0" w:color="auto"/>
            </w:tcBorders>
          </w:tcPr>
          <w:p w14:paraId="33EB83BF"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p w14:paraId="6D2A000A"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p w14:paraId="7F506EAC" w14:textId="77777777" w:rsidR="00736DAA" w:rsidRPr="00730C0B" w:rsidRDefault="00736DAA" w:rsidP="00736DAA">
            <w:pPr>
              <w:widowControl w:val="0"/>
              <w:suppressAutoHyphens/>
              <w:spacing w:after="0" w:line="240" w:lineRule="auto"/>
              <w:rPr>
                <w:rFonts w:ascii="Times New Roman" w:eastAsia="Calibri" w:hAnsi="Times New Roman" w:cs="Times New Roman"/>
                <w:sz w:val="20"/>
                <w:szCs w:val="20"/>
                <w:lang w:eastAsia="ru-RU"/>
              </w:rPr>
            </w:pPr>
          </w:p>
        </w:tc>
        <w:tc>
          <w:tcPr>
            <w:tcW w:w="918" w:type="pct"/>
            <w:vMerge/>
            <w:tcBorders>
              <w:top w:val="nil"/>
              <w:left w:val="single" w:sz="4" w:space="0" w:color="auto"/>
              <w:bottom w:val="nil"/>
              <w:right w:val="nil"/>
            </w:tcBorders>
            <w:vAlign w:val="center"/>
            <w:hideMark/>
          </w:tcPr>
          <w:p w14:paraId="4BB2C42E"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5F9019D7" w14:textId="77777777" w:rsidTr="00730C0B">
        <w:trPr>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054CE001"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13A293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Костюм для рукопашного боя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5F4B9B7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7298DD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D87C7C8"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D08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1371FA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0AC56F9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53575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34447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453346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5B1CAC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620C9F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62F1ED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762160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918" w:type="pct"/>
            <w:vMerge/>
            <w:tcBorders>
              <w:top w:val="nil"/>
              <w:left w:val="single" w:sz="4" w:space="0" w:color="auto"/>
              <w:bottom w:val="nil"/>
              <w:right w:val="nil"/>
            </w:tcBorders>
            <w:vAlign w:val="center"/>
            <w:hideMark/>
          </w:tcPr>
          <w:p w14:paraId="79878898" w14:textId="77777777" w:rsidR="00736DAA" w:rsidRPr="00730C0B" w:rsidRDefault="00736DAA" w:rsidP="00736DAA">
            <w:pPr>
              <w:spacing w:after="0" w:line="256" w:lineRule="auto"/>
              <w:rPr>
                <w:rFonts w:ascii="Times New Roman" w:eastAsia="Calibri" w:hAnsi="Times New Roman" w:cs="Times New Roman"/>
                <w:sz w:val="20"/>
                <w:szCs w:val="20"/>
                <w:lang w:eastAsia="ru-RU"/>
              </w:rPr>
            </w:pPr>
          </w:p>
        </w:tc>
      </w:tr>
      <w:tr w:rsidR="00730C0B" w:rsidRPr="00730C0B" w14:paraId="7C269B9C"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63C393A"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3F6C440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Кроссовки</w:t>
            </w:r>
          </w:p>
        </w:tc>
        <w:tc>
          <w:tcPr>
            <w:tcW w:w="179" w:type="pct"/>
            <w:tcBorders>
              <w:top w:val="single" w:sz="4" w:space="0" w:color="auto"/>
              <w:left w:val="single" w:sz="4" w:space="0" w:color="auto"/>
              <w:bottom w:val="single" w:sz="4" w:space="0" w:color="auto"/>
              <w:right w:val="single" w:sz="4" w:space="0" w:color="auto"/>
            </w:tcBorders>
            <w:vAlign w:val="center"/>
            <w:hideMark/>
          </w:tcPr>
          <w:p w14:paraId="377AB8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79F97FC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3A8BE4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B9980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ADB7B8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11E284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CFB336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BEF14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7DEEE9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518ECE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EA070B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1C10884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4147D79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145FECE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02CB51E"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E2D2D11"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626D80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3B3AE301"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23825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4D244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8762A6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845DD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5BE62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98713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163BC357"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DC1A65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59181BB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CED3FB0"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4B0F97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429D9C0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0F3D9E"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46BBB3FC"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Перчатки боксерские</w:t>
            </w:r>
          </w:p>
          <w:p w14:paraId="29F49F5E"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ar-SA"/>
              </w:rPr>
              <w:t>снарядные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2892A44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CB5FEE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D01CBF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18F9FAC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91755E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F483B9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3121F4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EB48A3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8" w:type="pct"/>
            <w:tcBorders>
              <w:top w:val="single" w:sz="4" w:space="0" w:color="auto"/>
              <w:left w:val="single" w:sz="4" w:space="0" w:color="auto"/>
              <w:bottom w:val="single" w:sz="4" w:space="0" w:color="auto"/>
              <w:right w:val="single" w:sz="4" w:space="0" w:color="auto"/>
            </w:tcBorders>
            <w:vAlign w:val="center"/>
            <w:hideMark/>
          </w:tcPr>
          <w:p w14:paraId="6F27DD2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75C651A"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E9F9659"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2B57B07F"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2</w:t>
            </w:r>
          </w:p>
        </w:tc>
        <w:tc>
          <w:tcPr>
            <w:tcW w:w="355" w:type="pct"/>
            <w:tcBorders>
              <w:top w:val="single" w:sz="4" w:space="0" w:color="auto"/>
              <w:left w:val="single" w:sz="4" w:space="0" w:color="auto"/>
              <w:bottom w:val="single" w:sz="4" w:space="0" w:color="auto"/>
              <w:right w:val="single" w:sz="4" w:space="0" w:color="auto"/>
            </w:tcBorders>
            <w:vAlign w:val="center"/>
            <w:hideMark/>
          </w:tcPr>
          <w:p w14:paraId="5E1ABBA5"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33F570F8"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377B8BF"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74910" w14:textId="77777777" w:rsidR="00736DAA" w:rsidRPr="00730C0B" w:rsidRDefault="00736DAA" w:rsidP="00736DAA">
            <w:pPr>
              <w:suppressAutoHyphens/>
              <w:spacing w:after="0" w:line="240" w:lineRule="auto"/>
              <w:ind w:right="-108"/>
              <w:rPr>
                <w:rFonts w:ascii="Times New Roman" w:eastAsia="Calibri" w:hAnsi="Times New Roman" w:cs="Times New Roman"/>
                <w:bCs/>
                <w:sz w:val="20"/>
                <w:szCs w:val="20"/>
                <w:lang w:eastAsia="ru-RU"/>
              </w:rPr>
            </w:pPr>
            <w:r w:rsidRPr="00730C0B">
              <w:rPr>
                <w:rFonts w:ascii="Times New Roman" w:eastAsia="Calibri" w:hAnsi="Times New Roman" w:cs="Times New Roman"/>
                <w:bCs/>
                <w:sz w:val="20"/>
                <w:szCs w:val="20"/>
                <w:lang w:eastAsia="ru-RU"/>
              </w:rPr>
              <w:t>Перчатки для рукопашного боя красного и синего 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33BA9DD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19460F5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2FC6FBA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B041D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27DA42E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B4546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2BA0FC6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2</w:t>
            </w:r>
          </w:p>
        </w:tc>
        <w:tc>
          <w:tcPr>
            <w:tcW w:w="296" w:type="pct"/>
            <w:tcBorders>
              <w:top w:val="single" w:sz="4" w:space="0" w:color="auto"/>
              <w:left w:val="single" w:sz="4" w:space="0" w:color="auto"/>
              <w:bottom w:val="single" w:sz="4" w:space="0" w:color="auto"/>
              <w:right w:val="single" w:sz="4" w:space="0" w:color="auto"/>
            </w:tcBorders>
            <w:vAlign w:val="center"/>
            <w:hideMark/>
          </w:tcPr>
          <w:p w14:paraId="5A005BD4"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5ACFAE61"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6C619B53"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790A20E"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02A5EA4D"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321A3F26" w14:textId="77777777" w:rsidR="00736DAA" w:rsidRPr="00730C0B" w:rsidRDefault="00736DAA" w:rsidP="00736DAA">
            <w:pPr>
              <w:suppressAutoHyphens/>
              <w:spacing w:after="0" w:line="240" w:lineRule="auto"/>
              <w:jc w:val="center"/>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1</w:t>
            </w:r>
          </w:p>
        </w:tc>
      </w:tr>
      <w:tr w:rsidR="00730C0B" w:rsidRPr="00730C0B" w14:paraId="7059C764"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69FBB49B"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84C8854"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Протектор на грудь женский</w:t>
            </w:r>
          </w:p>
        </w:tc>
        <w:tc>
          <w:tcPr>
            <w:tcW w:w="179" w:type="pct"/>
            <w:tcBorders>
              <w:top w:val="single" w:sz="4" w:space="0" w:color="auto"/>
              <w:left w:val="single" w:sz="4" w:space="0" w:color="auto"/>
              <w:bottom w:val="single" w:sz="4" w:space="0" w:color="auto"/>
              <w:right w:val="single" w:sz="4" w:space="0" w:color="auto"/>
            </w:tcBorders>
            <w:vAlign w:val="center"/>
            <w:hideMark/>
          </w:tcPr>
          <w:p w14:paraId="2B16FF8B"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2C56493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544A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71C3B3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1182C6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276B740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0502F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F43C8F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66816FC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EA9895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906D85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36A5BC7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0F3B488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5E146062"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3F43468F"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2F69FEA"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Протектор-</w:t>
            </w:r>
            <w:hyperlink r:id="rId10" w:history="1">
              <w:r w:rsidRPr="00730C0B">
                <w:rPr>
                  <w:rFonts w:ascii="Times New Roman" w:eastAsia="Calibri" w:hAnsi="Times New Roman" w:cs="Times New Roman"/>
                  <w:sz w:val="20"/>
                  <w:szCs w:val="20"/>
                  <w:lang w:eastAsia="ar-SA"/>
                </w:rPr>
                <w:t>бандаж</w:t>
              </w:r>
            </w:hyperlink>
          </w:p>
          <w:p w14:paraId="1A617DD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ar-SA"/>
              </w:rPr>
            </w:pPr>
            <w:r w:rsidRPr="00730C0B">
              <w:rPr>
                <w:rFonts w:ascii="Times New Roman" w:eastAsia="Calibri" w:hAnsi="Times New Roman" w:cs="Times New Roman"/>
                <w:sz w:val="20"/>
                <w:szCs w:val="20"/>
                <w:lang w:eastAsia="ar-SA"/>
              </w:rPr>
              <w:t>для паха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924A26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D771D5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5DAD56DD"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5DEA486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7FE89BB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19AB995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6725BB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2DA184B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286DBFB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155FC74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166C26A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4E13182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4D9166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0F605C3A"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EC26D30"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13E39F4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Сандалии (шлепанцы)</w:t>
            </w:r>
          </w:p>
        </w:tc>
        <w:tc>
          <w:tcPr>
            <w:tcW w:w="179" w:type="pct"/>
            <w:tcBorders>
              <w:top w:val="single" w:sz="4" w:space="0" w:color="auto"/>
              <w:left w:val="single" w:sz="4" w:space="0" w:color="auto"/>
              <w:bottom w:val="single" w:sz="4" w:space="0" w:color="auto"/>
              <w:right w:val="single" w:sz="4" w:space="0" w:color="auto"/>
            </w:tcBorders>
            <w:vAlign w:val="center"/>
            <w:hideMark/>
          </w:tcPr>
          <w:p w14:paraId="1E617222"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пар</w:t>
            </w:r>
          </w:p>
        </w:tc>
        <w:tc>
          <w:tcPr>
            <w:tcW w:w="233" w:type="pct"/>
            <w:tcBorders>
              <w:top w:val="single" w:sz="4" w:space="0" w:color="auto"/>
              <w:left w:val="single" w:sz="4" w:space="0" w:color="auto"/>
              <w:bottom w:val="single" w:sz="4" w:space="0" w:color="auto"/>
              <w:right w:val="single" w:sz="4" w:space="0" w:color="auto"/>
            </w:tcBorders>
            <w:vAlign w:val="center"/>
            <w:hideMark/>
          </w:tcPr>
          <w:p w14:paraId="1B643CF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6F82EB6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C8D9FF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03DAC0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8FC78D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18B44E63"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82FD89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3E962F7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22A8C58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FAF5E5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45C3A26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7D39042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3692B53B"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EBEE8D2"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7CF6B2A0"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Футболка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1F2FAB86"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02D3EFD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17A52C3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369D8E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5746DE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6EA92D7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6B41A29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50085B6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6BA6FCF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00448B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09BC3DD"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52B5ED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28754988"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768F4714" w14:textId="77777777" w:rsidTr="00730C0B">
        <w:trPr>
          <w:gridAfter w:val="1"/>
          <w:wAfter w:w="918" w:type="pct"/>
          <w:trHeight w:val="552"/>
        </w:trPr>
        <w:tc>
          <w:tcPr>
            <w:tcW w:w="225" w:type="pct"/>
            <w:tcBorders>
              <w:top w:val="single" w:sz="4" w:space="0" w:color="auto"/>
              <w:left w:val="single" w:sz="4" w:space="0" w:color="auto"/>
              <w:bottom w:val="single" w:sz="4" w:space="0" w:color="auto"/>
              <w:right w:val="single" w:sz="4" w:space="0" w:color="auto"/>
            </w:tcBorders>
            <w:vAlign w:val="center"/>
          </w:tcPr>
          <w:p w14:paraId="353F7592"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E8E3369"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Шапка спортивная</w:t>
            </w:r>
          </w:p>
        </w:tc>
        <w:tc>
          <w:tcPr>
            <w:tcW w:w="179" w:type="pct"/>
            <w:tcBorders>
              <w:top w:val="single" w:sz="4" w:space="0" w:color="auto"/>
              <w:left w:val="single" w:sz="4" w:space="0" w:color="auto"/>
              <w:bottom w:val="single" w:sz="4" w:space="0" w:color="auto"/>
              <w:right w:val="single" w:sz="4" w:space="0" w:color="auto"/>
            </w:tcBorders>
            <w:vAlign w:val="center"/>
            <w:hideMark/>
          </w:tcPr>
          <w:p w14:paraId="10572707"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7A80EFE3"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3F7FC815"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242BA7C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39CFF7C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7A6049A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5AF681C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3DDCAD2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vAlign w:val="center"/>
            <w:hideMark/>
          </w:tcPr>
          <w:p w14:paraId="55EB2AB9"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vAlign w:val="center"/>
            <w:hideMark/>
          </w:tcPr>
          <w:p w14:paraId="39D2E39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vAlign w:val="center"/>
            <w:hideMark/>
          </w:tcPr>
          <w:p w14:paraId="6A71A5F1"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vAlign w:val="center"/>
            <w:hideMark/>
          </w:tcPr>
          <w:p w14:paraId="24F7EE1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vAlign w:val="center"/>
            <w:hideMark/>
          </w:tcPr>
          <w:p w14:paraId="56758C2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r w:rsidR="00730C0B" w:rsidRPr="00730C0B" w14:paraId="25912615"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71A6B4F6"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23793462"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 xml:space="preserve">Шлем боксерский </w:t>
            </w:r>
            <w:r w:rsidRPr="00730C0B">
              <w:rPr>
                <w:rFonts w:ascii="Times New Roman" w:eastAsia="Calibri" w:hAnsi="Times New Roman" w:cs="Times New Roman"/>
                <w:bCs/>
                <w:sz w:val="20"/>
                <w:szCs w:val="20"/>
                <w:lang w:eastAsia="ru-RU"/>
              </w:rPr>
              <w:t>красного и синего</w:t>
            </w:r>
          </w:p>
          <w:p w14:paraId="7BDB668B"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bCs/>
                <w:sz w:val="20"/>
                <w:szCs w:val="20"/>
                <w:lang w:eastAsia="ru-RU"/>
              </w:rPr>
              <w:t>цвета</w:t>
            </w:r>
          </w:p>
        </w:tc>
        <w:tc>
          <w:tcPr>
            <w:tcW w:w="179" w:type="pct"/>
            <w:tcBorders>
              <w:top w:val="single" w:sz="4" w:space="0" w:color="auto"/>
              <w:left w:val="single" w:sz="4" w:space="0" w:color="auto"/>
              <w:bottom w:val="single" w:sz="4" w:space="0" w:color="auto"/>
              <w:right w:val="single" w:sz="4" w:space="0" w:color="auto"/>
            </w:tcBorders>
            <w:vAlign w:val="center"/>
            <w:hideMark/>
          </w:tcPr>
          <w:p w14:paraId="2AF9E59F"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комплект</w:t>
            </w:r>
          </w:p>
        </w:tc>
        <w:tc>
          <w:tcPr>
            <w:tcW w:w="233" w:type="pct"/>
            <w:tcBorders>
              <w:top w:val="single" w:sz="4" w:space="0" w:color="auto"/>
              <w:left w:val="single" w:sz="4" w:space="0" w:color="auto"/>
              <w:bottom w:val="single" w:sz="4" w:space="0" w:color="auto"/>
              <w:right w:val="single" w:sz="4" w:space="0" w:color="auto"/>
            </w:tcBorders>
            <w:vAlign w:val="center"/>
            <w:hideMark/>
          </w:tcPr>
          <w:p w14:paraId="4FEAD9CE"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7FB293E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vAlign w:val="center"/>
            <w:hideMark/>
          </w:tcPr>
          <w:p w14:paraId="00E08CC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vAlign w:val="center"/>
            <w:hideMark/>
          </w:tcPr>
          <w:p w14:paraId="4185D7B5"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vAlign w:val="center"/>
            <w:hideMark/>
          </w:tcPr>
          <w:p w14:paraId="46B108AE"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6" w:type="pct"/>
            <w:tcBorders>
              <w:top w:val="single" w:sz="4" w:space="0" w:color="auto"/>
              <w:left w:val="single" w:sz="4" w:space="0" w:color="auto"/>
              <w:bottom w:val="single" w:sz="4" w:space="0" w:color="auto"/>
              <w:right w:val="single" w:sz="4" w:space="0" w:color="auto"/>
            </w:tcBorders>
            <w:vAlign w:val="center"/>
            <w:hideMark/>
          </w:tcPr>
          <w:p w14:paraId="10A6DCE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6C75F7D0"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8" w:type="pct"/>
            <w:tcBorders>
              <w:top w:val="single" w:sz="4" w:space="0" w:color="auto"/>
              <w:left w:val="single" w:sz="4" w:space="0" w:color="auto"/>
              <w:bottom w:val="single" w:sz="4" w:space="0" w:color="auto"/>
              <w:right w:val="single" w:sz="4" w:space="0" w:color="auto"/>
            </w:tcBorders>
            <w:vAlign w:val="center"/>
            <w:hideMark/>
          </w:tcPr>
          <w:p w14:paraId="04B0DB9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36" w:type="pct"/>
            <w:tcBorders>
              <w:top w:val="single" w:sz="4" w:space="0" w:color="auto"/>
              <w:left w:val="single" w:sz="4" w:space="0" w:color="auto"/>
              <w:bottom w:val="single" w:sz="4" w:space="0" w:color="auto"/>
              <w:right w:val="single" w:sz="4" w:space="0" w:color="auto"/>
            </w:tcBorders>
            <w:vAlign w:val="center"/>
            <w:hideMark/>
          </w:tcPr>
          <w:p w14:paraId="0FE5724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296" w:type="pct"/>
            <w:tcBorders>
              <w:top w:val="single" w:sz="4" w:space="0" w:color="auto"/>
              <w:left w:val="single" w:sz="4" w:space="0" w:color="auto"/>
              <w:bottom w:val="single" w:sz="4" w:space="0" w:color="auto"/>
              <w:right w:val="single" w:sz="4" w:space="0" w:color="auto"/>
            </w:tcBorders>
            <w:vAlign w:val="center"/>
            <w:hideMark/>
          </w:tcPr>
          <w:p w14:paraId="705E8ECB"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177" w:type="pct"/>
            <w:tcBorders>
              <w:top w:val="single" w:sz="4" w:space="0" w:color="auto"/>
              <w:left w:val="single" w:sz="4" w:space="0" w:color="auto"/>
              <w:bottom w:val="single" w:sz="4" w:space="0" w:color="auto"/>
              <w:right w:val="single" w:sz="4" w:space="0" w:color="auto"/>
            </w:tcBorders>
            <w:vAlign w:val="center"/>
            <w:hideMark/>
          </w:tcPr>
          <w:p w14:paraId="769902F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c>
          <w:tcPr>
            <w:tcW w:w="355" w:type="pct"/>
            <w:tcBorders>
              <w:top w:val="single" w:sz="4" w:space="0" w:color="auto"/>
              <w:left w:val="single" w:sz="4" w:space="0" w:color="auto"/>
              <w:bottom w:val="single" w:sz="4" w:space="0" w:color="auto"/>
              <w:right w:val="single" w:sz="4" w:space="0" w:color="auto"/>
            </w:tcBorders>
            <w:vAlign w:val="center"/>
            <w:hideMark/>
          </w:tcPr>
          <w:p w14:paraId="6714D73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1</w:t>
            </w:r>
          </w:p>
        </w:tc>
      </w:tr>
      <w:tr w:rsidR="00730C0B" w:rsidRPr="00730C0B" w14:paraId="724FE8A1" w14:textId="77777777" w:rsidTr="00730C0B">
        <w:trPr>
          <w:gridAfter w:val="1"/>
          <w:wAfter w:w="918" w:type="pct"/>
          <w:trHeight w:val="141"/>
        </w:trPr>
        <w:tc>
          <w:tcPr>
            <w:tcW w:w="225" w:type="pct"/>
            <w:tcBorders>
              <w:top w:val="single" w:sz="4" w:space="0" w:color="auto"/>
              <w:left w:val="single" w:sz="4" w:space="0" w:color="auto"/>
              <w:bottom w:val="single" w:sz="4" w:space="0" w:color="auto"/>
              <w:right w:val="single" w:sz="4" w:space="0" w:color="auto"/>
            </w:tcBorders>
            <w:vAlign w:val="center"/>
          </w:tcPr>
          <w:p w14:paraId="4C6EC9F2" w14:textId="77777777" w:rsidR="00736DAA" w:rsidRPr="00730C0B" w:rsidRDefault="00736DAA" w:rsidP="00152DE0">
            <w:pPr>
              <w:numPr>
                <w:ilvl w:val="0"/>
                <w:numId w:val="12"/>
              </w:numPr>
              <w:tabs>
                <w:tab w:val="left" w:pos="76"/>
              </w:tabs>
              <w:suppressAutoHyphens/>
              <w:spacing w:after="0" w:line="240" w:lineRule="auto"/>
              <w:jc w:val="right"/>
              <w:rPr>
                <w:rFonts w:ascii="Times New Roman" w:eastAsia="Calibri" w:hAnsi="Times New Roman" w:cs="Times New Roman"/>
                <w:sz w:val="20"/>
                <w:szCs w:val="20"/>
                <w:lang w:eastAsia="ru-RU"/>
              </w:rPr>
            </w:pPr>
          </w:p>
        </w:tc>
        <w:tc>
          <w:tcPr>
            <w:tcW w:w="542" w:type="pct"/>
            <w:tcBorders>
              <w:top w:val="single" w:sz="4" w:space="0" w:color="auto"/>
              <w:left w:val="single" w:sz="4" w:space="0" w:color="auto"/>
              <w:bottom w:val="single" w:sz="4" w:space="0" w:color="auto"/>
              <w:right w:val="single" w:sz="4" w:space="0" w:color="auto"/>
            </w:tcBorders>
            <w:vAlign w:val="center"/>
            <w:hideMark/>
          </w:tcPr>
          <w:p w14:paraId="51462C58" w14:textId="77777777" w:rsidR="00736DAA" w:rsidRPr="00730C0B" w:rsidRDefault="00736DAA" w:rsidP="00736DAA">
            <w:pPr>
              <w:suppressAutoHyphens/>
              <w:spacing w:after="0" w:line="240" w:lineRule="auto"/>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Шорты спортивные</w:t>
            </w:r>
          </w:p>
        </w:tc>
        <w:tc>
          <w:tcPr>
            <w:tcW w:w="179" w:type="pct"/>
            <w:tcBorders>
              <w:top w:val="single" w:sz="4" w:space="0" w:color="auto"/>
              <w:left w:val="single" w:sz="4" w:space="0" w:color="auto"/>
              <w:bottom w:val="single" w:sz="4" w:space="0" w:color="auto"/>
              <w:right w:val="single" w:sz="4" w:space="0" w:color="auto"/>
            </w:tcBorders>
            <w:vAlign w:val="center"/>
            <w:hideMark/>
          </w:tcPr>
          <w:p w14:paraId="0C20073C"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штук</w:t>
            </w:r>
          </w:p>
        </w:tc>
        <w:tc>
          <w:tcPr>
            <w:tcW w:w="233" w:type="pct"/>
            <w:tcBorders>
              <w:top w:val="single" w:sz="4" w:space="0" w:color="auto"/>
              <w:left w:val="single" w:sz="4" w:space="0" w:color="auto"/>
              <w:bottom w:val="single" w:sz="4" w:space="0" w:color="auto"/>
              <w:right w:val="single" w:sz="4" w:space="0" w:color="auto"/>
            </w:tcBorders>
            <w:vAlign w:val="center"/>
            <w:hideMark/>
          </w:tcPr>
          <w:p w14:paraId="43C2456A"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на</w:t>
            </w:r>
          </w:p>
          <w:p w14:paraId="0EEDCB54" w14:textId="77777777" w:rsidR="00736DAA" w:rsidRPr="00730C0B" w:rsidRDefault="00736DAA" w:rsidP="00736DAA">
            <w:pPr>
              <w:suppressAutoHyphens/>
              <w:spacing w:after="0" w:line="240" w:lineRule="auto"/>
              <w:ind w:right="-108"/>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занимающегося</w:t>
            </w:r>
          </w:p>
        </w:tc>
        <w:tc>
          <w:tcPr>
            <w:tcW w:w="296" w:type="pct"/>
            <w:tcBorders>
              <w:top w:val="single" w:sz="4" w:space="0" w:color="auto"/>
              <w:left w:val="single" w:sz="4" w:space="0" w:color="auto"/>
              <w:bottom w:val="single" w:sz="4" w:space="0" w:color="auto"/>
              <w:right w:val="single" w:sz="4" w:space="0" w:color="auto"/>
            </w:tcBorders>
            <w:hideMark/>
          </w:tcPr>
          <w:p w14:paraId="539E047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01F51B4"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7" w:type="pct"/>
            <w:tcBorders>
              <w:top w:val="single" w:sz="4" w:space="0" w:color="auto"/>
              <w:left w:val="single" w:sz="4" w:space="0" w:color="auto"/>
              <w:bottom w:val="single" w:sz="4" w:space="0" w:color="auto"/>
              <w:right w:val="single" w:sz="4" w:space="0" w:color="auto"/>
            </w:tcBorders>
            <w:hideMark/>
          </w:tcPr>
          <w:p w14:paraId="7C8E50DC"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6" w:type="pct"/>
            <w:tcBorders>
              <w:top w:val="single" w:sz="4" w:space="0" w:color="auto"/>
              <w:left w:val="single" w:sz="4" w:space="0" w:color="auto"/>
              <w:bottom w:val="single" w:sz="4" w:space="0" w:color="auto"/>
              <w:right w:val="single" w:sz="4" w:space="0" w:color="auto"/>
            </w:tcBorders>
            <w:hideMark/>
          </w:tcPr>
          <w:p w14:paraId="7AC10C77"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5B083DD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8" w:type="pct"/>
            <w:tcBorders>
              <w:top w:val="single" w:sz="4" w:space="0" w:color="auto"/>
              <w:left w:val="single" w:sz="4" w:space="0" w:color="auto"/>
              <w:bottom w:val="single" w:sz="4" w:space="0" w:color="auto"/>
              <w:right w:val="single" w:sz="4" w:space="0" w:color="auto"/>
            </w:tcBorders>
            <w:hideMark/>
          </w:tcPr>
          <w:p w14:paraId="663A6B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36" w:type="pct"/>
            <w:tcBorders>
              <w:top w:val="single" w:sz="4" w:space="0" w:color="auto"/>
              <w:left w:val="single" w:sz="4" w:space="0" w:color="auto"/>
              <w:bottom w:val="single" w:sz="4" w:space="0" w:color="auto"/>
              <w:right w:val="single" w:sz="4" w:space="0" w:color="auto"/>
            </w:tcBorders>
            <w:hideMark/>
          </w:tcPr>
          <w:p w14:paraId="6A3ED9BF"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296" w:type="pct"/>
            <w:tcBorders>
              <w:top w:val="single" w:sz="4" w:space="0" w:color="auto"/>
              <w:left w:val="single" w:sz="4" w:space="0" w:color="auto"/>
              <w:bottom w:val="single" w:sz="4" w:space="0" w:color="auto"/>
              <w:right w:val="single" w:sz="4" w:space="0" w:color="auto"/>
            </w:tcBorders>
            <w:hideMark/>
          </w:tcPr>
          <w:p w14:paraId="08345652"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177" w:type="pct"/>
            <w:tcBorders>
              <w:top w:val="single" w:sz="4" w:space="0" w:color="auto"/>
              <w:left w:val="single" w:sz="4" w:space="0" w:color="auto"/>
              <w:bottom w:val="single" w:sz="4" w:space="0" w:color="auto"/>
              <w:right w:val="single" w:sz="4" w:space="0" w:color="auto"/>
            </w:tcBorders>
            <w:hideMark/>
          </w:tcPr>
          <w:p w14:paraId="5AE04AC6"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c>
          <w:tcPr>
            <w:tcW w:w="355" w:type="pct"/>
            <w:tcBorders>
              <w:top w:val="single" w:sz="4" w:space="0" w:color="auto"/>
              <w:left w:val="single" w:sz="4" w:space="0" w:color="auto"/>
              <w:bottom w:val="single" w:sz="4" w:space="0" w:color="auto"/>
              <w:right w:val="single" w:sz="4" w:space="0" w:color="auto"/>
            </w:tcBorders>
            <w:hideMark/>
          </w:tcPr>
          <w:p w14:paraId="69A1769A" w14:textId="77777777" w:rsidR="00736DAA" w:rsidRPr="00730C0B" w:rsidRDefault="00736DAA" w:rsidP="00736DAA">
            <w:pPr>
              <w:widowControl w:val="0"/>
              <w:suppressAutoHyphens/>
              <w:spacing w:after="0" w:line="240" w:lineRule="auto"/>
              <w:jc w:val="center"/>
              <w:rPr>
                <w:rFonts w:ascii="Times New Roman" w:eastAsia="Calibri" w:hAnsi="Times New Roman" w:cs="Times New Roman"/>
                <w:sz w:val="20"/>
                <w:szCs w:val="20"/>
                <w:lang w:eastAsia="ru-RU"/>
              </w:rPr>
            </w:pPr>
            <w:r w:rsidRPr="00730C0B">
              <w:rPr>
                <w:rFonts w:ascii="Times New Roman" w:eastAsia="Calibri" w:hAnsi="Times New Roman" w:cs="Times New Roman"/>
                <w:sz w:val="20"/>
                <w:szCs w:val="20"/>
                <w:lang w:eastAsia="ru-RU"/>
              </w:rPr>
              <w:t>-</w:t>
            </w:r>
          </w:p>
        </w:tc>
      </w:tr>
    </w:tbl>
    <w:p w14:paraId="7E9C5DE6" w14:textId="77777777" w:rsidR="00736DAA" w:rsidRPr="00736DAA" w:rsidRDefault="00736DAA" w:rsidP="00736DAA">
      <w:pPr>
        <w:tabs>
          <w:tab w:val="left" w:pos="960"/>
        </w:tabs>
        <w:suppressAutoHyphens/>
        <w:spacing w:after="0" w:line="240" w:lineRule="auto"/>
        <w:rPr>
          <w:rFonts w:ascii="Times New Roman" w:eastAsia="Calibri" w:hAnsi="Times New Roman" w:cs="Times New Roman"/>
          <w:b/>
          <w:i/>
          <w:sz w:val="28"/>
          <w:szCs w:val="28"/>
          <w:lang w:eastAsia="ar-SA"/>
        </w:rPr>
      </w:pPr>
    </w:p>
    <w:p w14:paraId="4FCB32A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СПЕЦИАЛИЗИРОВАННЫЕ ИГРОВЫЕ КОМПЛЕКСЫ</w:t>
      </w:r>
    </w:p>
    <w:p w14:paraId="4163BC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Базовые варианты для разработки игр-заданий</w:t>
      </w:r>
    </w:p>
    <w:p w14:paraId="2A44BB9F"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lang w:eastAsia="ar-SA"/>
        </w:rPr>
      </w:pPr>
      <w:r w:rsidRPr="00736DAA">
        <w:rPr>
          <w:rFonts w:ascii="Times New Roman" w:eastAsia="Calibri" w:hAnsi="Times New Roman" w:cs="Times New Roman"/>
          <w:b/>
          <w:i/>
          <w:sz w:val="24"/>
          <w:szCs w:val="24"/>
          <w:lang w:eastAsia="ar-SA"/>
        </w:rPr>
        <w:t>Комплекс игр-заданий по освоению противоборства в различных стойках.</w:t>
      </w:r>
    </w:p>
    <w:p w14:paraId="29DE932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Главная идея, на которой построен комплекс, - защита места на своем туловище от прикосновения (касания, захвата) противника.</w:t>
      </w:r>
    </w:p>
    <w:p w14:paraId="5AC061E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Обозначая места касания в различных точках, зонах, частях тела, тренер моделирует вероятную реакцию защиты принятием играющим соответствующей позы и действиями с помощью захватов, упоров, уклонов, перемещений и т.д. Таким образом, задание одному из партнеров коснуться обусловленной точки тела должно привести к следующему: защищаясь, другой спортсмен встречает атакующего либо упорами, либо «вязкой» его рук, чтобы не дать ему возможности коснуться. Все эти действия сопровождаются необходимостью соответствующе держать туловище (прямо, либо согнуто, либо разворотом в нужную сторону). Эти обстоятельства положены в основу разработки игр-заданий в касания.</w:t>
      </w:r>
    </w:p>
    <w:p w14:paraId="21791591"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Например, для того чтобы учащийся действовал в положении прямой фронтальной стойки, необходимо в игре заставить его защищать от касания свой затылок или зону лопаток. Эффект необходимых действий в низкой стойке наиболее вероятен при задании защищать от попытки соперника коснуться живота. В обоих случаях принятие левосторонней стойки можно получить при задании одному из играющих (или обоим) коснуться правого бока (лопатки, плеча) противника. «Срабатывает» элементарный принцип построения защиты – удалить от противника опасный участок, а уж затем защищаться руками, маневрировать. Все это довольно предопределяет стойки играющих, их манеру действий. Чтобы получить эффект повышения силового противодействия соперников, увеличить мощность и быстроту движений, необходимо уменьшить площадь свободного перемещения. Указать, можно или нельзя блокировать действия захватами за руки и т.п.</w:t>
      </w:r>
    </w:p>
    <w:p w14:paraId="3D3D210F" w14:textId="77777777" w:rsidR="00736DAA" w:rsidRPr="00736DAA" w:rsidRDefault="00736DAA" w:rsidP="00736DAA">
      <w:pPr>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Данные примеры могут быть выполнены только при строгом выполнении условий или правил игры. Они определяют факт победы одного из соревнующихся, а следовательно, их поведение сводится к следующему: </w:t>
      </w:r>
    </w:p>
    <w:p w14:paraId="6D2A1DEE" w14:textId="77777777" w:rsidR="00736DAA" w:rsidRPr="00736DAA" w:rsidRDefault="00736DAA" w:rsidP="00152DE0">
      <w:pPr>
        <w:numPr>
          <w:ilvl w:val="0"/>
          <w:numId w:val="1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касаться только строго определенных точек, зон или частей тела соперника;</w:t>
      </w:r>
    </w:p>
    <w:p w14:paraId="03CB195E" w14:textId="77777777" w:rsidR="00736DAA" w:rsidRPr="00736DAA" w:rsidRDefault="00736DAA" w:rsidP="00152DE0">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выполнять касания одной или двумя руками (какой именно, одновременно или последовательно, с какой стороны и т.п.);</w:t>
      </w:r>
    </w:p>
    <w:p w14:paraId="2198DFD3" w14:textId="77777777" w:rsidR="00736DAA" w:rsidRPr="00736DAA" w:rsidRDefault="00736DAA" w:rsidP="00152DE0">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перемещаться в пределах заданной (ограниченной) площади;</w:t>
      </w:r>
    </w:p>
    <w:p w14:paraId="00CF6FBB" w14:textId="77777777" w:rsidR="00736DAA" w:rsidRPr="00736DAA" w:rsidRDefault="00736DAA" w:rsidP="00152DE0">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обоим партнерам выполнять одинаковые задания;</w:t>
      </w:r>
    </w:p>
    <w:p w14:paraId="30FE16C0" w14:textId="77777777" w:rsidR="00736DAA" w:rsidRPr="00736DAA" w:rsidRDefault="00736DAA" w:rsidP="00152DE0">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отступать можно (нельзя);</w:t>
      </w:r>
    </w:p>
    <w:p w14:paraId="1EBB97F9" w14:textId="77777777" w:rsidR="00736DAA" w:rsidRPr="00736DAA" w:rsidRDefault="00736DAA" w:rsidP="00152DE0">
      <w:pPr>
        <w:numPr>
          <w:ilvl w:val="0"/>
          <w:numId w:val="14"/>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руки захватывать можно или нельзя и т.д.</w:t>
      </w:r>
    </w:p>
    <w:p w14:paraId="1DC1F0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Организационно-методический момент – наряду с визуальными ориентирами мест касания (плечо, затылок, живот и т.д.) хорошо зарекомендовали себя предметные ориентиры, например платок, размещенный за поясом или на частях тела спортсмена при помощи резинки. Суть та же, но способ «завоевания» платка несколько меняется. Силовые решения начинают преобладать. Варианты игр в касания представлены </w:t>
      </w:r>
      <w:r w:rsidRPr="00736DAA">
        <w:rPr>
          <w:rFonts w:ascii="Times New Roman" w:eastAsia="Calibri" w:hAnsi="Times New Roman" w:cs="Times New Roman"/>
          <w:i/>
          <w:sz w:val="24"/>
          <w:szCs w:val="24"/>
          <w:lang w:eastAsia="ar-SA"/>
        </w:rPr>
        <w:t>в табл. 22</w:t>
      </w:r>
      <w:r w:rsidRPr="00736DAA">
        <w:rPr>
          <w:rFonts w:ascii="Times New Roman" w:eastAsia="Calibri" w:hAnsi="Times New Roman" w:cs="Times New Roman"/>
          <w:sz w:val="24"/>
          <w:szCs w:val="24"/>
          <w:lang w:eastAsia="ar-SA"/>
        </w:rPr>
        <w:t>.</w:t>
      </w:r>
    </w:p>
    <w:p w14:paraId="343CF9C8"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Опорные варианты игр могут быть использованы на протяжении всего урока или отдельных его частей. Их проведение возможно в залах без покрытий, на открытых площадках и т.п. при условиях запрета действий, приводящих к падениям.</w:t>
      </w:r>
    </w:p>
    <w:p w14:paraId="2247469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разработке игр-заданий следует иметь в виду целевые установки, которые тренер ставит перед занимающимися.</w:t>
      </w:r>
    </w:p>
    <w:p w14:paraId="236AB66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первого порядка предполагают одинаковые задания обоим учащимся (коснуться затылка противника).</w:t>
      </w:r>
    </w:p>
    <w:p w14:paraId="4FE546F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Разные задания относятся к играм-заданиям второго порядка (например, один защищается от касаний живота, другой - от касаний затылка).</w:t>
      </w:r>
    </w:p>
    <w:p w14:paraId="29DFEE8C" w14:textId="77777777" w:rsidR="00736DAA" w:rsidRPr="00736DAA" w:rsidRDefault="0037248F" w:rsidP="00736DAA">
      <w:pPr>
        <w:suppressAutoHyphens/>
        <w:spacing w:after="0" w:line="240" w:lineRule="auto"/>
        <w:jc w:val="center"/>
        <w:rPr>
          <w:rFonts w:ascii="Times New Roman" w:eastAsia="Calibri" w:hAnsi="Times New Roman" w:cs="Times New Roman"/>
          <w:b/>
          <w:sz w:val="24"/>
          <w:szCs w:val="24"/>
          <w:lang w:eastAsia="ar-SA"/>
        </w:rPr>
      </w:pPr>
      <w:r>
        <w:rPr>
          <w:rFonts w:ascii="Times New Roman" w:eastAsia="Calibri" w:hAnsi="Times New Roman" w:cs="Times New Roman"/>
          <w:sz w:val="24"/>
          <w:szCs w:val="24"/>
          <w:lang w:eastAsia="ar-SA"/>
        </w:rPr>
        <w:t xml:space="preserve">В таблице </w:t>
      </w:r>
      <w:r w:rsidR="00736DAA" w:rsidRPr="00736DAA">
        <w:rPr>
          <w:rFonts w:ascii="Times New Roman" w:eastAsia="Calibri" w:hAnsi="Times New Roman" w:cs="Times New Roman"/>
          <w:sz w:val="24"/>
          <w:szCs w:val="24"/>
          <w:lang w:eastAsia="ar-SA"/>
        </w:rPr>
        <w:t>игры-задания расположены в порядке их сложности.</w:t>
      </w:r>
    </w:p>
    <w:p w14:paraId="0ECF423C" w14:textId="77777777" w:rsidR="003904E2" w:rsidRDefault="003904E2" w:rsidP="0037248F">
      <w:pPr>
        <w:suppressAutoHyphens/>
        <w:spacing w:after="0" w:line="240" w:lineRule="auto"/>
        <w:rPr>
          <w:rFonts w:ascii="Times New Roman" w:eastAsia="Calibri" w:hAnsi="Times New Roman" w:cs="Times New Roman"/>
          <w:b/>
          <w:sz w:val="24"/>
          <w:szCs w:val="24"/>
          <w:lang w:eastAsia="ar-SA"/>
        </w:rPr>
      </w:pPr>
    </w:p>
    <w:p w14:paraId="402CB5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ВАРИАНТЫ ИГР В КОСАНИЯ («пятнашки»)</w:t>
      </w:r>
    </w:p>
    <w:p w14:paraId="0E349C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(Грузных Г.М., 1993)</w:t>
      </w:r>
    </w:p>
    <w:p w14:paraId="136F22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                                                                                              </w:t>
      </w:r>
    </w:p>
    <w:tbl>
      <w:tblPr>
        <w:tblW w:w="0" w:type="auto"/>
        <w:tblInd w:w="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428"/>
        <w:gridCol w:w="988"/>
        <w:gridCol w:w="992"/>
        <w:gridCol w:w="900"/>
        <w:gridCol w:w="1372"/>
      </w:tblGrid>
      <w:tr w:rsidR="00736DAA" w:rsidRPr="00736DAA" w14:paraId="409BD482" w14:textId="77777777" w:rsidTr="00736DAA">
        <w:trPr>
          <w:trHeight w:val="600"/>
        </w:trPr>
        <w:tc>
          <w:tcPr>
            <w:tcW w:w="4428" w:type="dxa"/>
            <w:vMerge w:val="restart"/>
            <w:tcBorders>
              <w:top w:val="single" w:sz="4" w:space="0" w:color="auto"/>
              <w:left w:val="single" w:sz="4" w:space="0" w:color="auto"/>
              <w:bottom w:val="single" w:sz="4" w:space="0" w:color="auto"/>
              <w:right w:val="single" w:sz="4" w:space="0" w:color="auto"/>
            </w:tcBorders>
          </w:tcPr>
          <w:p w14:paraId="297F3F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11A6084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 xml:space="preserve">Места касания </w:t>
            </w:r>
          </w:p>
          <w:p w14:paraId="2998F24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tc>
        <w:tc>
          <w:tcPr>
            <w:tcW w:w="4252" w:type="dxa"/>
            <w:gridSpan w:val="4"/>
            <w:tcBorders>
              <w:top w:val="single" w:sz="4" w:space="0" w:color="auto"/>
              <w:left w:val="single" w:sz="4" w:space="0" w:color="auto"/>
              <w:bottom w:val="single" w:sz="4" w:space="0" w:color="auto"/>
              <w:right w:val="single" w:sz="4" w:space="0" w:color="auto"/>
            </w:tcBorders>
          </w:tcPr>
          <w:p w14:paraId="6B9336C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p>
          <w:p w14:paraId="09A957D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Способ касания руками</w:t>
            </w:r>
          </w:p>
        </w:tc>
      </w:tr>
      <w:tr w:rsidR="00736DAA" w:rsidRPr="00736DAA" w14:paraId="36803213" w14:textId="77777777" w:rsidTr="00736DAA">
        <w:trPr>
          <w:trHeight w:val="360"/>
        </w:trPr>
        <w:tc>
          <w:tcPr>
            <w:tcW w:w="4428" w:type="dxa"/>
            <w:vMerge/>
            <w:tcBorders>
              <w:top w:val="single" w:sz="4" w:space="0" w:color="auto"/>
              <w:left w:val="single" w:sz="4" w:space="0" w:color="auto"/>
              <w:bottom w:val="single" w:sz="4" w:space="0" w:color="auto"/>
              <w:right w:val="single" w:sz="4" w:space="0" w:color="auto"/>
            </w:tcBorders>
            <w:vAlign w:val="center"/>
            <w:hideMark/>
          </w:tcPr>
          <w:p w14:paraId="35344D4E" w14:textId="77777777" w:rsidR="00736DAA" w:rsidRPr="00736DAA" w:rsidRDefault="00736DAA" w:rsidP="00736DAA">
            <w:pPr>
              <w:spacing w:after="0" w:line="256" w:lineRule="auto"/>
              <w:rPr>
                <w:rFonts w:ascii="Times New Roman" w:eastAsia="Calibri" w:hAnsi="Times New Roman" w:cs="Times New Roman"/>
                <w:b/>
                <w:sz w:val="24"/>
                <w:szCs w:val="24"/>
                <w:lang w:eastAsia="ar-SA"/>
              </w:rPr>
            </w:pPr>
          </w:p>
        </w:tc>
        <w:tc>
          <w:tcPr>
            <w:tcW w:w="988" w:type="dxa"/>
            <w:tcBorders>
              <w:top w:val="single" w:sz="4" w:space="0" w:color="auto"/>
              <w:left w:val="single" w:sz="4" w:space="0" w:color="auto"/>
              <w:bottom w:val="single" w:sz="4" w:space="0" w:color="auto"/>
              <w:right w:val="single" w:sz="4" w:space="0" w:color="auto"/>
            </w:tcBorders>
          </w:tcPr>
          <w:p w14:paraId="3286672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69301763"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Любой </w:t>
            </w:r>
          </w:p>
        </w:tc>
        <w:tc>
          <w:tcPr>
            <w:tcW w:w="992" w:type="dxa"/>
            <w:tcBorders>
              <w:top w:val="single" w:sz="4" w:space="0" w:color="auto"/>
              <w:left w:val="single" w:sz="4" w:space="0" w:color="auto"/>
              <w:bottom w:val="single" w:sz="4" w:space="0" w:color="auto"/>
              <w:right w:val="single" w:sz="4" w:space="0" w:color="auto"/>
            </w:tcBorders>
          </w:tcPr>
          <w:p w14:paraId="74FE1118"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51E2C7A5"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Правой </w:t>
            </w:r>
          </w:p>
        </w:tc>
        <w:tc>
          <w:tcPr>
            <w:tcW w:w="900" w:type="dxa"/>
            <w:tcBorders>
              <w:top w:val="single" w:sz="4" w:space="0" w:color="auto"/>
              <w:left w:val="single" w:sz="4" w:space="0" w:color="auto"/>
              <w:bottom w:val="single" w:sz="4" w:space="0" w:color="auto"/>
              <w:right w:val="single" w:sz="4" w:space="0" w:color="auto"/>
            </w:tcBorders>
          </w:tcPr>
          <w:p w14:paraId="0411DD9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3C6E7266"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Левой </w:t>
            </w:r>
          </w:p>
        </w:tc>
        <w:tc>
          <w:tcPr>
            <w:tcW w:w="1372" w:type="dxa"/>
            <w:tcBorders>
              <w:top w:val="single" w:sz="4" w:space="0" w:color="auto"/>
              <w:left w:val="single" w:sz="4" w:space="0" w:color="auto"/>
              <w:bottom w:val="single" w:sz="4" w:space="0" w:color="auto"/>
              <w:right w:val="single" w:sz="4" w:space="0" w:color="auto"/>
            </w:tcBorders>
          </w:tcPr>
          <w:p w14:paraId="742781A7"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p>
          <w:p w14:paraId="2AA5D244" w14:textId="77777777" w:rsidR="00736DAA" w:rsidRPr="00736DAA" w:rsidRDefault="00736DAA" w:rsidP="00736DAA">
            <w:pPr>
              <w:suppressAutoHyphens/>
              <w:spacing w:after="0" w:line="240" w:lineRule="auto"/>
              <w:jc w:val="center"/>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Обеими </w:t>
            </w:r>
          </w:p>
        </w:tc>
      </w:tr>
      <w:tr w:rsidR="00736DAA" w:rsidRPr="00736DAA" w14:paraId="50BB9B24"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6F0DE5A8"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Затылок </w:t>
            </w:r>
          </w:p>
        </w:tc>
        <w:tc>
          <w:tcPr>
            <w:tcW w:w="988" w:type="dxa"/>
            <w:tcBorders>
              <w:top w:val="single" w:sz="4" w:space="0" w:color="auto"/>
              <w:left w:val="single" w:sz="4" w:space="0" w:color="auto"/>
              <w:bottom w:val="single" w:sz="4" w:space="0" w:color="auto"/>
              <w:right w:val="single" w:sz="4" w:space="0" w:color="auto"/>
            </w:tcBorders>
            <w:hideMark/>
          </w:tcPr>
          <w:p w14:paraId="0330474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14:paraId="6E2C5D1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w:t>
            </w:r>
          </w:p>
        </w:tc>
        <w:tc>
          <w:tcPr>
            <w:tcW w:w="900" w:type="dxa"/>
            <w:tcBorders>
              <w:top w:val="single" w:sz="4" w:space="0" w:color="auto"/>
              <w:left w:val="single" w:sz="4" w:space="0" w:color="auto"/>
              <w:bottom w:val="single" w:sz="4" w:space="0" w:color="auto"/>
              <w:right w:val="single" w:sz="4" w:space="0" w:color="auto"/>
            </w:tcBorders>
            <w:hideMark/>
          </w:tcPr>
          <w:p w14:paraId="36FD235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w:t>
            </w:r>
          </w:p>
        </w:tc>
        <w:tc>
          <w:tcPr>
            <w:tcW w:w="1372" w:type="dxa"/>
            <w:tcBorders>
              <w:top w:val="single" w:sz="4" w:space="0" w:color="auto"/>
              <w:left w:val="single" w:sz="4" w:space="0" w:color="auto"/>
              <w:bottom w:val="single" w:sz="4" w:space="0" w:color="auto"/>
              <w:right w:val="single" w:sz="4" w:space="0" w:color="auto"/>
            </w:tcBorders>
            <w:hideMark/>
          </w:tcPr>
          <w:p w14:paraId="284095B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37</w:t>
            </w:r>
          </w:p>
        </w:tc>
      </w:tr>
      <w:tr w:rsidR="00736DAA" w:rsidRPr="00736DAA" w14:paraId="03EA1A1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3B86E0"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Средняя часть живота</w:t>
            </w:r>
          </w:p>
        </w:tc>
        <w:tc>
          <w:tcPr>
            <w:tcW w:w="988" w:type="dxa"/>
            <w:tcBorders>
              <w:top w:val="single" w:sz="4" w:space="0" w:color="auto"/>
              <w:left w:val="single" w:sz="4" w:space="0" w:color="auto"/>
              <w:bottom w:val="single" w:sz="4" w:space="0" w:color="auto"/>
              <w:right w:val="single" w:sz="4" w:space="0" w:color="auto"/>
            </w:tcBorders>
            <w:hideMark/>
          </w:tcPr>
          <w:p w14:paraId="2EB20E3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w:t>
            </w:r>
          </w:p>
        </w:tc>
        <w:tc>
          <w:tcPr>
            <w:tcW w:w="992" w:type="dxa"/>
            <w:tcBorders>
              <w:top w:val="single" w:sz="4" w:space="0" w:color="auto"/>
              <w:left w:val="single" w:sz="4" w:space="0" w:color="auto"/>
              <w:bottom w:val="single" w:sz="4" w:space="0" w:color="auto"/>
              <w:right w:val="single" w:sz="4" w:space="0" w:color="auto"/>
            </w:tcBorders>
            <w:hideMark/>
          </w:tcPr>
          <w:p w14:paraId="7FD797A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5</w:t>
            </w:r>
          </w:p>
        </w:tc>
        <w:tc>
          <w:tcPr>
            <w:tcW w:w="900" w:type="dxa"/>
            <w:tcBorders>
              <w:top w:val="single" w:sz="4" w:space="0" w:color="auto"/>
              <w:left w:val="single" w:sz="4" w:space="0" w:color="auto"/>
              <w:bottom w:val="single" w:sz="4" w:space="0" w:color="auto"/>
              <w:right w:val="single" w:sz="4" w:space="0" w:color="auto"/>
            </w:tcBorders>
            <w:hideMark/>
          </w:tcPr>
          <w:p w14:paraId="0CE2262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6</w:t>
            </w:r>
          </w:p>
        </w:tc>
        <w:tc>
          <w:tcPr>
            <w:tcW w:w="1372" w:type="dxa"/>
            <w:tcBorders>
              <w:top w:val="single" w:sz="4" w:space="0" w:color="auto"/>
              <w:left w:val="single" w:sz="4" w:space="0" w:color="auto"/>
              <w:bottom w:val="single" w:sz="4" w:space="0" w:color="auto"/>
              <w:right w:val="single" w:sz="4" w:space="0" w:color="auto"/>
            </w:tcBorders>
            <w:hideMark/>
          </w:tcPr>
          <w:p w14:paraId="5ADDA40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38</w:t>
            </w:r>
          </w:p>
        </w:tc>
      </w:tr>
      <w:tr w:rsidR="00736DAA" w:rsidRPr="00736DAA" w14:paraId="6EEA2C57"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6F8197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36F5785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7</w:t>
            </w:r>
          </w:p>
        </w:tc>
        <w:tc>
          <w:tcPr>
            <w:tcW w:w="992" w:type="dxa"/>
            <w:tcBorders>
              <w:top w:val="single" w:sz="4" w:space="0" w:color="auto"/>
              <w:left w:val="single" w:sz="4" w:space="0" w:color="auto"/>
              <w:bottom w:val="single" w:sz="4" w:space="0" w:color="auto"/>
              <w:right w:val="single" w:sz="4" w:space="0" w:color="auto"/>
            </w:tcBorders>
            <w:hideMark/>
          </w:tcPr>
          <w:p w14:paraId="02159AF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8</w:t>
            </w:r>
          </w:p>
        </w:tc>
        <w:tc>
          <w:tcPr>
            <w:tcW w:w="900" w:type="dxa"/>
            <w:tcBorders>
              <w:top w:val="single" w:sz="4" w:space="0" w:color="auto"/>
              <w:left w:val="single" w:sz="4" w:space="0" w:color="auto"/>
              <w:bottom w:val="single" w:sz="4" w:space="0" w:color="auto"/>
              <w:right w:val="single" w:sz="4" w:space="0" w:color="auto"/>
            </w:tcBorders>
            <w:hideMark/>
          </w:tcPr>
          <w:p w14:paraId="11E699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9</w:t>
            </w:r>
          </w:p>
        </w:tc>
        <w:tc>
          <w:tcPr>
            <w:tcW w:w="1372" w:type="dxa"/>
            <w:tcBorders>
              <w:top w:val="single" w:sz="4" w:space="0" w:color="auto"/>
              <w:left w:val="single" w:sz="4" w:space="0" w:color="auto"/>
              <w:bottom w:val="single" w:sz="4" w:space="0" w:color="auto"/>
              <w:right w:val="single" w:sz="4" w:space="0" w:color="auto"/>
            </w:tcBorders>
            <w:hideMark/>
          </w:tcPr>
          <w:p w14:paraId="569D62F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39</w:t>
            </w:r>
          </w:p>
        </w:tc>
      </w:tr>
      <w:tr w:rsidR="00736DAA" w:rsidRPr="00736DAA" w14:paraId="5099692A"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B3EF8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Левое плечо</w:t>
            </w:r>
          </w:p>
        </w:tc>
        <w:tc>
          <w:tcPr>
            <w:tcW w:w="988" w:type="dxa"/>
            <w:tcBorders>
              <w:top w:val="single" w:sz="4" w:space="0" w:color="auto"/>
              <w:left w:val="single" w:sz="4" w:space="0" w:color="auto"/>
              <w:bottom w:val="single" w:sz="4" w:space="0" w:color="auto"/>
              <w:right w:val="single" w:sz="4" w:space="0" w:color="auto"/>
            </w:tcBorders>
            <w:hideMark/>
          </w:tcPr>
          <w:p w14:paraId="19F9EE6F"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10</w:t>
            </w:r>
          </w:p>
        </w:tc>
        <w:tc>
          <w:tcPr>
            <w:tcW w:w="992" w:type="dxa"/>
            <w:tcBorders>
              <w:top w:val="single" w:sz="4" w:space="0" w:color="auto"/>
              <w:left w:val="single" w:sz="4" w:space="0" w:color="auto"/>
              <w:bottom w:val="single" w:sz="4" w:space="0" w:color="auto"/>
              <w:right w:val="single" w:sz="4" w:space="0" w:color="auto"/>
            </w:tcBorders>
            <w:hideMark/>
          </w:tcPr>
          <w:p w14:paraId="243CD59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11</w:t>
            </w:r>
          </w:p>
        </w:tc>
        <w:tc>
          <w:tcPr>
            <w:tcW w:w="900" w:type="dxa"/>
            <w:tcBorders>
              <w:top w:val="single" w:sz="4" w:space="0" w:color="auto"/>
              <w:left w:val="single" w:sz="4" w:space="0" w:color="auto"/>
              <w:bottom w:val="single" w:sz="4" w:space="0" w:color="auto"/>
              <w:right w:val="single" w:sz="4" w:space="0" w:color="auto"/>
            </w:tcBorders>
            <w:hideMark/>
          </w:tcPr>
          <w:p w14:paraId="4CDBD83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12</w:t>
            </w:r>
          </w:p>
        </w:tc>
        <w:tc>
          <w:tcPr>
            <w:tcW w:w="1372" w:type="dxa"/>
            <w:tcBorders>
              <w:top w:val="single" w:sz="4" w:space="0" w:color="auto"/>
              <w:left w:val="single" w:sz="4" w:space="0" w:color="auto"/>
              <w:bottom w:val="single" w:sz="4" w:space="0" w:color="auto"/>
              <w:right w:val="single" w:sz="4" w:space="0" w:color="auto"/>
            </w:tcBorders>
            <w:hideMark/>
          </w:tcPr>
          <w:p w14:paraId="2902198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40</w:t>
            </w:r>
          </w:p>
        </w:tc>
      </w:tr>
      <w:tr w:rsidR="00736DAA" w:rsidRPr="00736DAA" w14:paraId="12D8320E"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28646167"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Поясница </w:t>
            </w:r>
          </w:p>
        </w:tc>
        <w:tc>
          <w:tcPr>
            <w:tcW w:w="988" w:type="dxa"/>
            <w:tcBorders>
              <w:top w:val="single" w:sz="4" w:space="0" w:color="auto"/>
              <w:left w:val="single" w:sz="4" w:space="0" w:color="auto"/>
              <w:bottom w:val="single" w:sz="4" w:space="0" w:color="auto"/>
              <w:right w:val="single" w:sz="4" w:space="0" w:color="auto"/>
            </w:tcBorders>
            <w:hideMark/>
          </w:tcPr>
          <w:p w14:paraId="2DF96A89"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13</w:t>
            </w:r>
          </w:p>
        </w:tc>
        <w:tc>
          <w:tcPr>
            <w:tcW w:w="992" w:type="dxa"/>
            <w:tcBorders>
              <w:top w:val="single" w:sz="4" w:space="0" w:color="auto"/>
              <w:left w:val="single" w:sz="4" w:space="0" w:color="auto"/>
              <w:bottom w:val="single" w:sz="4" w:space="0" w:color="auto"/>
              <w:right w:val="single" w:sz="4" w:space="0" w:color="auto"/>
            </w:tcBorders>
            <w:hideMark/>
          </w:tcPr>
          <w:p w14:paraId="5478D38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14</w:t>
            </w:r>
          </w:p>
        </w:tc>
        <w:tc>
          <w:tcPr>
            <w:tcW w:w="900" w:type="dxa"/>
            <w:tcBorders>
              <w:top w:val="single" w:sz="4" w:space="0" w:color="auto"/>
              <w:left w:val="single" w:sz="4" w:space="0" w:color="auto"/>
              <w:bottom w:val="single" w:sz="4" w:space="0" w:color="auto"/>
              <w:right w:val="single" w:sz="4" w:space="0" w:color="auto"/>
            </w:tcBorders>
            <w:hideMark/>
          </w:tcPr>
          <w:p w14:paraId="3A56A52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15</w:t>
            </w:r>
          </w:p>
        </w:tc>
        <w:tc>
          <w:tcPr>
            <w:tcW w:w="1372" w:type="dxa"/>
            <w:tcBorders>
              <w:top w:val="single" w:sz="4" w:space="0" w:color="auto"/>
              <w:left w:val="single" w:sz="4" w:space="0" w:color="auto"/>
              <w:bottom w:val="single" w:sz="4" w:space="0" w:color="auto"/>
              <w:right w:val="single" w:sz="4" w:space="0" w:color="auto"/>
            </w:tcBorders>
            <w:hideMark/>
          </w:tcPr>
          <w:p w14:paraId="290A7FDE"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41</w:t>
            </w:r>
          </w:p>
        </w:tc>
      </w:tr>
      <w:tr w:rsidR="00736DAA" w:rsidRPr="00736DAA" w14:paraId="4F655DA2"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B0504BA"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5A930B8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16</w:t>
            </w:r>
          </w:p>
        </w:tc>
        <w:tc>
          <w:tcPr>
            <w:tcW w:w="992" w:type="dxa"/>
            <w:tcBorders>
              <w:top w:val="single" w:sz="4" w:space="0" w:color="auto"/>
              <w:left w:val="single" w:sz="4" w:space="0" w:color="auto"/>
              <w:bottom w:val="single" w:sz="4" w:space="0" w:color="auto"/>
              <w:right w:val="single" w:sz="4" w:space="0" w:color="auto"/>
            </w:tcBorders>
            <w:hideMark/>
          </w:tcPr>
          <w:p w14:paraId="562EA145"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17</w:t>
            </w:r>
          </w:p>
        </w:tc>
        <w:tc>
          <w:tcPr>
            <w:tcW w:w="900" w:type="dxa"/>
            <w:tcBorders>
              <w:top w:val="single" w:sz="4" w:space="0" w:color="auto"/>
              <w:left w:val="single" w:sz="4" w:space="0" w:color="auto"/>
              <w:bottom w:val="single" w:sz="4" w:space="0" w:color="auto"/>
              <w:right w:val="single" w:sz="4" w:space="0" w:color="auto"/>
            </w:tcBorders>
            <w:hideMark/>
          </w:tcPr>
          <w:p w14:paraId="55EDC2B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18</w:t>
            </w:r>
          </w:p>
        </w:tc>
        <w:tc>
          <w:tcPr>
            <w:tcW w:w="1372" w:type="dxa"/>
            <w:tcBorders>
              <w:top w:val="single" w:sz="4" w:space="0" w:color="auto"/>
              <w:left w:val="single" w:sz="4" w:space="0" w:color="auto"/>
              <w:bottom w:val="single" w:sz="4" w:space="0" w:color="auto"/>
              <w:right w:val="single" w:sz="4" w:space="0" w:color="auto"/>
            </w:tcBorders>
            <w:hideMark/>
          </w:tcPr>
          <w:p w14:paraId="1D548B0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42</w:t>
            </w:r>
          </w:p>
        </w:tc>
      </w:tr>
      <w:tr w:rsidR="00736DAA" w:rsidRPr="00736DAA" w14:paraId="0916BF5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7EC5F97F"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0C0181B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19</w:t>
            </w:r>
          </w:p>
        </w:tc>
        <w:tc>
          <w:tcPr>
            <w:tcW w:w="992" w:type="dxa"/>
            <w:tcBorders>
              <w:top w:val="single" w:sz="4" w:space="0" w:color="auto"/>
              <w:left w:val="single" w:sz="4" w:space="0" w:color="auto"/>
              <w:bottom w:val="single" w:sz="4" w:space="0" w:color="auto"/>
              <w:right w:val="single" w:sz="4" w:space="0" w:color="auto"/>
            </w:tcBorders>
            <w:hideMark/>
          </w:tcPr>
          <w:p w14:paraId="30D8FCDA"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20</w:t>
            </w:r>
          </w:p>
        </w:tc>
        <w:tc>
          <w:tcPr>
            <w:tcW w:w="900" w:type="dxa"/>
            <w:tcBorders>
              <w:top w:val="single" w:sz="4" w:space="0" w:color="auto"/>
              <w:left w:val="single" w:sz="4" w:space="0" w:color="auto"/>
              <w:bottom w:val="single" w:sz="4" w:space="0" w:color="auto"/>
              <w:right w:val="single" w:sz="4" w:space="0" w:color="auto"/>
            </w:tcBorders>
            <w:hideMark/>
          </w:tcPr>
          <w:p w14:paraId="0F690EB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21</w:t>
            </w:r>
          </w:p>
        </w:tc>
        <w:tc>
          <w:tcPr>
            <w:tcW w:w="1372" w:type="dxa"/>
            <w:tcBorders>
              <w:top w:val="single" w:sz="4" w:space="0" w:color="auto"/>
              <w:left w:val="single" w:sz="4" w:space="0" w:color="auto"/>
              <w:bottom w:val="single" w:sz="4" w:space="0" w:color="auto"/>
              <w:right w:val="single" w:sz="4" w:space="0" w:color="auto"/>
            </w:tcBorders>
            <w:hideMark/>
          </w:tcPr>
          <w:p w14:paraId="4C663BF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43</w:t>
            </w:r>
          </w:p>
        </w:tc>
      </w:tr>
      <w:tr w:rsidR="00736DAA" w:rsidRPr="00736DAA" w14:paraId="555F3F5A" w14:textId="77777777" w:rsidTr="00736DAA">
        <w:trPr>
          <w:trHeight w:val="285"/>
        </w:trPr>
        <w:tc>
          <w:tcPr>
            <w:tcW w:w="4428" w:type="dxa"/>
            <w:tcBorders>
              <w:top w:val="single" w:sz="4" w:space="0" w:color="auto"/>
              <w:left w:val="single" w:sz="4" w:space="0" w:color="auto"/>
              <w:bottom w:val="single" w:sz="4" w:space="0" w:color="auto"/>
              <w:right w:val="single" w:sz="4" w:space="0" w:color="auto"/>
            </w:tcBorders>
            <w:hideMark/>
          </w:tcPr>
          <w:p w14:paraId="48B6E27D"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Спина </w:t>
            </w:r>
          </w:p>
        </w:tc>
        <w:tc>
          <w:tcPr>
            <w:tcW w:w="988" w:type="dxa"/>
            <w:tcBorders>
              <w:top w:val="single" w:sz="4" w:space="0" w:color="auto"/>
              <w:left w:val="single" w:sz="4" w:space="0" w:color="auto"/>
              <w:bottom w:val="single" w:sz="4" w:space="0" w:color="auto"/>
              <w:right w:val="single" w:sz="4" w:space="0" w:color="auto"/>
            </w:tcBorders>
            <w:hideMark/>
          </w:tcPr>
          <w:p w14:paraId="2B1BC19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22</w:t>
            </w:r>
          </w:p>
        </w:tc>
        <w:tc>
          <w:tcPr>
            <w:tcW w:w="992" w:type="dxa"/>
            <w:tcBorders>
              <w:top w:val="single" w:sz="4" w:space="0" w:color="auto"/>
              <w:left w:val="single" w:sz="4" w:space="0" w:color="auto"/>
              <w:bottom w:val="single" w:sz="4" w:space="0" w:color="auto"/>
              <w:right w:val="single" w:sz="4" w:space="0" w:color="auto"/>
            </w:tcBorders>
            <w:hideMark/>
          </w:tcPr>
          <w:p w14:paraId="62DF3C3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23</w:t>
            </w:r>
          </w:p>
        </w:tc>
        <w:tc>
          <w:tcPr>
            <w:tcW w:w="900" w:type="dxa"/>
            <w:tcBorders>
              <w:top w:val="single" w:sz="4" w:space="0" w:color="auto"/>
              <w:left w:val="single" w:sz="4" w:space="0" w:color="auto"/>
              <w:bottom w:val="single" w:sz="4" w:space="0" w:color="auto"/>
              <w:right w:val="single" w:sz="4" w:space="0" w:color="auto"/>
            </w:tcBorders>
            <w:hideMark/>
          </w:tcPr>
          <w:p w14:paraId="2916BD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24</w:t>
            </w:r>
          </w:p>
        </w:tc>
        <w:tc>
          <w:tcPr>
            <w:tcW w:w="1372" w:type="dxa"/>
            <w:tcBorders>
              <w:top w:val="single" w:sz="4" w:space="0" w:color="auto"/>
              <w:left w:val="single" w:sz="4" w:space="0" w:color="auto"/>
              <w:bottom w:val="single" w:sz="4" w:space="0" w:color="auto"/>
              <w:right w:val="single" w:sz="4" w:space="0" w:color="auto"/>
            </w:tcBorders>
            <w:hideMark/>
          </w:tcPr>
          <w:p w14:paraId="686A698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44</w:t>
            </w:r>
          </w:p>
        </w:tc>
      </w:tr>
      <w:tr w:rsidR="00736DAA" w:rsidRPr="00736DAA" w14:paraId="247C1A98" w14:textId="77777777" w:rsidTr="00736DAA">
        <w:trPr>
          <w:trHeight w:val="360"/>
        </w:trPr>
        <w:tc>
          <w:tcPr>
            <w:tcW w:w="4428" w:type="dxa"/>
            <w:tcBorders>
              <w:top w:val="single" w:sz="4" w:space="0" w:color="auto"/>
              <w:left w:val="single" w:sz="4" w:space="0" w:color="auto"/>
              <w:bottom w:val="single" w:sz="4" w:space="0" w:color="auto"/>
              <w:right w:val="single" w:sz="4" w:space="0" w:color="auto"/>
            </w:tcBorders>
            <w:hideMark/>
          </w:tcPr>
          <w:p w14:paraId="420E3B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сторона живота</w:t>
            </w:r>
          </w:p>
        </w:tc>
        <w:tc>
          <w:tcPr>
            <w:tcW w:w="988" w:type="dxa"/>
            <w:tcBorders>
              <w:top w:val="single" w:sz="4" w:space="0" w:color="auto"/>
              <w:left w:val="single" w:sz="4" w:space="0" w:color="auto"/>
              <w:bottom w:val="single" w:sz="4" w:space="0" w:color="auto"/>
              <w:right w:val="single" w:sz="4" w:space="0" w:color="auto"/>
            </w:tcBorders>
            <w:hideMark/>
          </w:tcPr>
          <w:p w14:paraId="37070B5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25</w:t>
            </w:r>
          </w:p>
        </w:tc>
        <w:tc>
          <w:tcPr>
            <w:tcW w:w="992" w:type="dxa"/>
            <w:tcBorders>
              <w:top w:val="single" w:sz="4" w:space="0" w:color="auto"/>
              <w:left w:val="single" w:sz="4" w:space="0" w:color="auto"/>
              <w:bottom w:val="single" w:sz="4" w:space="0" w:color="auto"/>
              <w:right w:val="single" w:sz="4" w:space="0" w:color="auto"/>
            </w:tcBorders>
            <w:hideMark/>
          </w:tcPr>
          <w:p w14:paraId="244ACBD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26</w:t>
            </w:r>
          </w:p>
        </w:tc>
        <w:tc>
          <w:tcPr>
            <w:tcW w:w="900" w:type="dxa"/>
            <w:tcBorders>
              <w:top w:val="single" w:sz="4" w:space="0" w:color="auto"/>
              <w:left w:val="single" w:sz="4" w:space="0" w:color="auto"/>
              <w:bottom w:val="single" w:sz="4" w:space="0" w:color="auto"/>
              <w:right w:val="single" w:sz="4" w:space="0" w:color="auto"/>
            </w:tcBorders>
            <w:hideMark/>
          </w:tcPr>
          <w:p w14:paraId="6479E82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27</w:t>
            </w:r>
          </w:p>
        </w:tc>
        <w:tc>
          <w:tcPr>
            <w:tcW w:w="1372" w:type="dxa"/>
            <w:tcBorders>
              <w:top w:val="single" w:sz="4" w:space="0" w:color="auto"/>
              <w:left w:val="single" w:sz="4" w:space="0" w:color="auto"/>
              <w:bottom w:val="single" w:sz="4" w:space="0" w:color="auto"/>
              <w:right w:val="single" w:sz="4" w:space="0" w:color="auto"/>
            </w:tcBorders>
            <w:hideMark/>
          </w:tcPr>
          <w:p w14:paraId="33CB9767"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45</w:t>
            </w:r>
          </w:p>
        </w:tc>
      </w:tr>
      <w:tr w:rsidR="00736DAA" w:rsidRPr="00736DAA" w14:paraId="023D5EC5"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4814FA55"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Левая лопатка</w:t>
            </w:r>
          </w:p>
        </w:tc>
        <w:tc>
          <w:tcPr>
            <w:tcW w:w="988" w:type="dxa"/>
            <w:tcBorders>
              <w:top w:val="single" w:sz="4" w:space="0" w:color="auto"/>
              <w:left w:val="single" w:sz="4" w:space="0" w:color="auto"/>
              <w:bottom w:val="single" w:sz="4" w:space="0" w:color="auto"/>
              <w:right w:val="single" w:sz="4" w:space="0" w:color="auto"/>
            </w:tcBorders>
            <w:hideMark/>
          </w:tcPr>
          <w:p w14:paraId="67D462CC"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28</w:t>
            </w:r>
          </w:p>
        </w:tc>
        <w:tc>
          <w:tcPr>
            <w:tcW w:w="992" w:type="dxa"/>
            <w:tcBorders>
              <w:top w:val="single" w:sz="4" w:space="0" w:color="auto"/>
              <w:left w:val="single" w:sz="4" w:space="0" w:color="auto"/>
              <w:bottom w:val="single" w:sz="4" w:space="0" w:color="auto"/>
              <w:right w:val="single" w:sz="4" w:space="0" w:color="auto"/>
            </w:tcBorders>
            <w:hideMark/>
          </w:tcPr>
          <w:p w14:paraId="59DF16B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29</w:t>
            </w:r>
          </w:p>
        </w:tc>
        <w:tc>
          <w:tcPr>
            <w:tcW w:w="900" w:type="dxa"/>
            <w:tcBorders>
              <w:top w:val="single" w:sz="4" w:space="0" w:color="auto"/>
              <w:left w:val="single" w:sz="4" w:space="0" w:color="auto"/>
              <w:bottom w:val="single" w:sz="4" w:space="0" w:color="auto"/>
              <w:right w:val="single" w:sz="4" w:space="0" w:color="auto"/>
            </w:tcBorders>
            <w:hideMark/>
          </w:tcPr>
          <w:p w14:paraId="5E77EFFB"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30</w:t>
            </w:r>
          </w:p>
        </w:tc>
        <w:tc>
          <w:tcPr>
            <w:tcW w:w="1372" w:type="dxa"/>
            <w:tcBorders>
              <w:top w:val="single" w:sz="4" w:space="0" w:color="auto"/>
              <w:left w:val="single" w:sz="4" w:space="0" w:color="auto"/>
              <w:bottom w:val="single" w:sz="4" w:space="0" w:color="auto"/>
              <w:right w:val="single" w:sz="4" w:space="0" w:color="auto"/>
            </w:tcBorders>
            <w:hideMark/>
          </w:tcPr>
          <w:p w14:paraId="3A3E472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46</w:t>
            </w:r>
          </w:p>
        </w:tc>
      </w:tr>
      <w:tr w:rsidR="00736DAA" w:rsidRPr="00736DAA" w14:paraId="05DD7F1F"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076961BE"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Правое плечо</w:t>
            </w:r>
          </w:p>
        </w:tc>
        <w:tc>
          <w:tcPr>
            <w:tcW w:w="988" w:type="dxa"/>
            <w:tcBorders>
              <w:top w:val="single" w:sz="4" w:space="0" w:color="auto"/>
              <w:left w:val="single" w:sz="4" w:space="0" w:color="auto"/>
              <w:bottom w:val="single" w:sz="4" w:space="0" w:color="auto"/>
              <w:right w:val="single" w:sz="4" w:space="0" w:color="auto"/>
            </w:tcBorders>
            <w:hideMark/>
          </w:tcPr>
          <w:p w14:paraId="70D77603"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31</w:t>
            </w:r>
          </w:p>
        </w:tc>
        <w:tc>
          <w:tcPr>
            <w:tcW w:w="992" w:type="dxa"/>
            <w:tcBorders>
              <w:top w:val="single" w:sz="4" w:space="0" w:color="auto"/>
              <w:left w:val="single" w:sz="4" w:space="0" w:color="auto"/>
              <w:bottom w:val="single" w:sz="4" w:space="0" w:color="auto"/>
              <w:right w:val="single" w:sz="4" w:space="0" w:color="auto"/>
            </w:tcBorders>
            <w:hideMark/>
          </w:tcPr>
          <w:p w14:paraId="14D74692"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32</w:t>
            </w:r>
          </w:p>
        </w:tc>
        <w:tc>
          <w:tcPr>
            <w:tcW w:w="900" w:type="dxa"/>
            <w:tcBorders>
              <w:top w:val="single" w:sz="4" w:space="0" w:color="auto"/>
              <w:left w:val="single" w:sz="4" w:space="0" w:color="auto"/>
              <w:bottom w:val="single" w:sz="4" w:space="0" w:color="auto"/>
              <w:right w:val="single" w:sz="4" w:space="0" w:color="auto"/>
            </w:tcBorders>
            <w:hideMark/>
          </w:tcPr>
          <w:p w14:paraId="21BB128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33</w:t>
            </w:r>
          </w:p>
        </w:tc>
        <w:tc>
          <w:tcPr>
            <w:tcW w:w="1372" w:type="dxa"/>
            <w:tcBorders>
              <w:top w:val="single" w:sz="4" w:space="0" w:color="auto"/>
              <w:left w:val="single" w:sz="4" w:space="0" w:color="auto"/>
              <w:bottom w:val="single" w:sz="4" w:space="0" w:color="auto"/>
              <w:right w:val="single" w:sz="4" w:space="0" w:color="auto"/>
            </w:tcBorders>
            <w:hideMark/>
          </w:tcPr>
          <w:p w14:paraId="20C377F4"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47</w:t>
            </w:r>
          </w:p>
        </w:tc>
      </w:tr>
      <w:tr w:rsidR="00736DAA" w:rsidRPr="00736DAA" w14:paraId="2852D22D" w14:textId="77777777" w:rsidTr="00736DAA">
        <w:tc>
          <w:tcPr>
            <w:tcW w:w="4428" w:type="dxa"/>
            <w:tcBorders>
              <w:top w:val="single" w:sz="4" w:space="0" w:color="auto"/>
              <w:left w:val="single" w:sz="4" w:space="0" w:color="auto"/>
              <w:bottom w:val="single" w:sz="4" w:space="0" w:color="auto"/>
              <w:right w:val="single" w:sz="4" w:space="0" w:color="auto"/>
            </w:tcBorders>
            <w:hideMark/>
          </w:tcPr>
          <w:p w14:paraId="1D627393" w14:textId="77777777" w:rsidR="00736DAA" w:rsidRPr="00736DAA" w:rsidRDefault="00736DAA" w:rsidP="00736DAA">
            <w:pPr>
              <w:suppressAutoHyphens/>
              <w:spacing w:after="0" w:line="240" w:lineRule="auto"/>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Правая подмышечная впадина</w:t>
            </w:r>
          </w:p>
        </w:tc>
        <w:tc>
          <w:tcPr>
            <w:tcW w:w="988" w:type="dxa"/>
            <w:tcBorders>
              <w:top w:val="single" w:sz="4" w:space="0" w:color="auto"/>
              <w:left w:val="single" w:sz="4" w:space="0" w:color="auto"/>
              <w:bottom w:val="single" w:sz="4" w:space="0" w:color="auto"/>
              <w:right w:val="single" w:sz="4" w:space="0" w:color="auto"/>
            </w:tcBorders>
            <w:hideMark/>
          </w:tcPr>
          <w:p w14:paraId="64F8816D"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34</w:t>
            </w:r>
          </w:p>
        </w:tc>
        <w:tc>
          <w:tcPr>
            <w:tcW w:w="992" w:type="dxa"/>
            <w:tcBorders>
              <w:top w:val="single" w:sz="4" w:space="0" w:color="auto"/>
              <w:left w:val="single" w:sz="4" w:space="0" w:color="auto"/>
              <w:bottom w:val="single" w:sz="4" w:space="0" w:color="auto"/>
              <w:right w:val="single" w:sz="4" w:space="0" w:color="auto"/>
            </w:tcBorders>
            <w:hideMark/>
          </w:tcPr>
          <w:p w14:paraId="2C8A2730"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35</w:t>
            </w:r>
          </w:p>
        </w:tc>
        <w:tc>
          <w:tcPr>
            <w:tcW w:w="900" w:type="dxa"/>
            <w:tcBorders>
              <w:top w:val="single" w:sz="4" w:space="0" w:color="auto"/>
              <w:left w:val="single" w:sz="4" w:space="0" w:color="auto"/>
              <w:bottom w:val="single" w:sz="4" w:space="0" w:color="auto"/>
              <w:right w:val="single" w:sz="4" w:space="0" w:color="auto"/>
            </w:tcBorders>
            <w:hideMark/>
          </w:tcPr>
          <w:p w14:paraId="4B0E2831"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36</w:t>
            </w:r>
          </w:p>
        </w:tc>
        <w:tc>
          <w:tcPr>
            <w:tcW w:w="1372" w:type="dxa"/>
            <w:tcBorders>
              <w:top w:val="single" w:sz="4" w:space="0" w:color="auto"/>
              <w:left w:val="single" w:sz="4" w:space="0" w:color="auto"/>
              <w:bottom w:val="single" w:sz="4" w:space="0" w:color="auto"/>
              <w:right w:val="single" w:sz="4" w:space="0" w:color="auto"/>
            </w:tcBorders>
            <w:hideMark/>
          </w:tcPr>
          <w:p w14:paraId="7928ABC6" w14:textId="77777777" w:rsidR="00736DAA" w:rsidRPr="00736DAA" w:rsidRDefault="00736DAA" w:rsidP="00736DAA">
            <w:pPr>
              <w:suppressAutoHyphens/>
              <w:spacing w:after="0" w:line="240" w:lineRule="auto"/>
              <w:jc w:val="center"/>
              <w:rPr>
                <w:rFonts w:ascii="Times New Roman" w:eastAsia="Calibri" w:hAnsi="Times New Roman" w:cs="Times New Roman"/>
                <w:b/>
                <w:sz w:val="24"/>
                <w:szCs w:val="24"/>
                <w:lang w:eastAsia="ar-SA"/>
              </w:rPr>
            </w:pPr>
            <w:r w:rsidRPr="00736DAA">
              <w:rPr>
                <w:rFonts w:ascii="Times New Roman" w:eastAsia="Calibri" w:hAnsi="Times New Roman" w:cs="Times New Roman"/>
                <w:b/>
                <w:sz w:val="24"/>
                <w:szCs w:val="24"/>
                <w:lang w:eastAsia="ar-SA"/>
              </w:rPr>
              <w:t>48</w:t>
            </w:r>
          </w:p>
        </w:tc>
      </w:tr>
    </w:tbl>
    <w:p w14:paraId="0C55DCF2"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5509E629"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захватов различной плотности и активности</w:t>
      </w:r>
    </w:p>
    <w:p w14:paraId="77CFA036"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3423857"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Преодоление помех на пути решения игровых задач, начиная с игр в касания, вводит занимающихся в условия самообучения захватам, способам их преодоления. Для подросткового возраста это можно рассматривать на уровне личных открытий, находок. В одних случаях они «открывают» и проверяют в действии способы блокировки, в других - ищут и находят пути атаки. В играх-состязаниях подростки имеют возможность оценить действенность захвата (за кисть, голень, плечо, одежду и т.п.), обхвата (туловища с руками и без рук с разных сторон), упора, зацепа, подсада, подножки, подсечки и т.д. и т.п. При помощи состязательных игр «кто кого» они смогут узнать крепость соединения рук: в крючок, своей руки и запястья, ладонь в ладонь, своего запястья и руки.</w:t>
      </w:r>
    </w:p>
    <w:p w14:paraId="4E786434"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контактов силового взаимодействия противоборствующих осуществляется в играх-заданиях в двух направлениях:</w:t>
      </w:r>
    </w:p>
    <w:p w14:paraId="7BA90FCE" w14:textId="77777777" w:rsidR="00736DAA" w:rsidRPr="00736DAA" w:rsidRDefault="00736DAA" w:rsidP="00152DE0">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блокирующие действия, сдерживания;</w:t>
      </w:r>
    </w:p>
    <w:p w14:paraId="1FD047C6" w14:textId="77777777" w:rsidR="00736DAA" w:rsidRPr="00736DAA" w:rsidRDefault="00736DAA" w:rsidP="00152DE0">
      <w:pPr>
        <w:numPr>
          <w:ilvl w:val="0"/>
          <w:numId w:val="15"/>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активные действия, теснения.</w:t>
      </w:r>
    </w:p>
    <w:p w14:paraId="145E4D2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подборе и проведении игр необходимо помнить, что оба партнера должны иметь четкие целевые установки действий в мини-поединке: один – удержать обусловленный захват (в пределах установленного времени или условия), другой – преодолеть блок, выполнить завершающие действия (осуществить заданный захват или зайти за спину, сбить противника в партер, коснуться части туловища, вытеснить за пределы ковра, сбить противника на колени и т.д.).</w:t>
      </w:r>
    </w:p>
    <w:p w14:paraId="00C36D7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Освоение блокирующих действий (последовательное изучение возможности их преодоления) может идти по трем направлениям: упор-упор, захват-упор, захват-захват. Данное словосочетание означает способ выполнения блокирующих действий одной и другой рукой:</w:t>
      </w:r>
    </w:p>
    <w:p w14:paraId="644A8DCC" w14:textId="77777777" w:rsidR="00736DAA" w:rsidRPr="00736DAA" w:rsidRDefault="00736DAA" w:rsidP="00152DE0">
      <w:pPr>
        <w:numPr>
          <w:ilvl w:val="0"/>
          <w:numId w:val="16"/>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упор-упор означает блоки только упорами обеими руками;</w:t>
      </w:r>
    </w:p>
    <w:p w14:paraId="1B2EADB8" w14:textId="77777777" w:rsidR="00736DAA" w:rsidRPr="00736DAA" w:rsidRDefault="00736DAA" w:rsidP="00152DE0">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захват-упор говорит о том, что одной рукой выполняется захват (хват, обхват и т.д.);</w:t>
      </w:r>
    </w:p>
    <w:p w14:paraId="68CB2C48" w14:textId="77777777" w:rsidR="00736DAA" w:rsidRPr="00736DAA" w:rsidRDefault="00736DAA" w:rsidP="00152DE0">
      <w:pPr>
        <w:numPr>
          <w:ilvl w:val="0"/>
          <w:numId w:val="17"/>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захват-захват представляет жесткие захваты обеими руками.</w:t>
      </w:r>
    </w:p>
    <w:p w14:paraId="556EA81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три основных вариантов игр-заданий. </w:t>
      </w:r>
    </w:p>
    <w:p w14:paraId="11333D58"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B7B3D57" w14:textId="77777777" w:rsidR="00714035" w:rsidRDefault="00714035"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1ECF0E0" w14:textId="77777777" w:rsidR="00714035" w:rsidRDefault="00714035" w:rsidP="00736DAA">
      <w:pPr>
        <w:suppressAutoHyphens/>
        <w:spacing w:after="0" w:line="240" w:lineRule="auto"/>
        <w:jc w:val="center"/>
        <w:rPr>
          <w:rFonts w:ascii="Times New Roman" w:eastAsia="Calibri" w:hAnsi="Times New Roman" w:cs="Times New Roman"/>
          <w:b/>
          <w:i/>
          <w:sz w:val="24"/>
          <w:szCs w:val="24"/>
          <w:u w:val="single"/>
          <w:lang w:eastAsia="ar-SA"/>
        </w:rPr>
      </w:pPr>
    </w:p>
    <w:p w14:paraId="75C51B4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блокирующих действий УПОР-УПОР</w:t>
      </w:r>
    </w:p>
    <w:p w14:paraId="25B4697B"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153F62BC" w14:textId="77777777" w:rsidR="00736DAA" w:rsidRPr="00736DAA" w:rsidRDefault="00736DAA" w:rsidP="00152DE0">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предплечье соперника – упор правой рукой в… (варианты: левое предплечье, левое плечо, слева в ключицу, лоб, грудь, живот);</w:t>
      </w:r>
    </w:p>
    <w:p w14:paraId="3BBB91FA" w14:textId="77777777" w:rsidR="00736DAA" w:rsidRPr="00736DAA" w:rsidRDefault="00736DAA" w:rsidP="00152DE0">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правое плечо – упор правой рукой в … (варианты: см. предыдущее задание);</w:t>
      </w:r>
    </w:p>
    <w:p w14:paraId="25DBE8D5" w14:textId="77777777" w:rsidR="00736DAA" w:rsidRPr="00736DAA" w:rsidRDefault="00736DAA" w:rsidP="00152DE0">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справа в ключицу -  упор правой рукой (см. 1 задание);</w:t>
      </w:r>
    </w:p>
    <w:p w14:paraId="007FF206" w14:textId="77777777" w:rsidR="00736DAA" w:rsidRPr="00736DAA" w:rsidRDefault="00736DAA" w:rsidP="00152DE0">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шею – упор правой рукой (см. 1 задание);</w:t>
      </w:r>
    </w:p>
    <w:p w14:paraId="47747DF6" w14:textId="77777777" w:rsidR="00736DAA" w:rsidRPr="00736DAA" w:rsidRDefault="00736DAA" w:rsidP="00152DE0">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грудь – упор правой рукой… (варианты: см. 1 задание);</w:t>
      </w:r>
    </w:p>
    <w:p w14:paraId="5B111F88" w14:textId="77777777" w:rsidR="00736DAA" w:rsidRPr="00736DAA" w:rsidRDefault="00736DAA" w:rsidP="00152DE0">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живот – упор правой рукой… (варианты: см. 1 задание);</w:t>
      </w:r>
    </w:p>
    <w:p w14:paraId="3AF38F8E" w14:textId="77777777" w:rsidR="00736DAA" w:rsidRPr="00736DAA" w:rsidRDefault="00736DAA" w:rsidP="00152DE0">
      <w:pPr>
        <w:numPr>
          <w:ilvl w:val="0"/>
          <w:numId w:val="18"/>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упор левой рукой в голову, лоб – упор правой рукой…(варианты см. 1 задание).</w:t>
      </w:r>
    </w:p>
    <w:p w14:paraId="2CD70AB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Задания можно усложнять изменением характера выполнения упоров (прямыми или полусогнутыми руками и т.п.). Добавление упоров плечом, тазом, головой повышает надежность действий.</w:t>
      </w:r>
    </w:p>
    <w:p w14:paraId="50C1BC15" w14:textId="77777777" w:rsidR="00736DAA" w:rsidRPr="00736DAA" w:rsidRDefault="00736DAA" w:rsidP="0037248F">
      <w:pPr>
        <w:suppressAutoHyphens/>
        <w:spacing w:after="0" w:line="240" w:lineRule="auto"/>
        <w:rPr>
          <w:rFonts w:ascii="Times New Roman" w:eastAsia="Calibri" w:hAnsi="Times New Roman" w:cs="Times New Roman"/>
          <w:b/>
          <w:i/>
          <w:sz w:val="24"/>
          <w:szCs w:val="24"/>
          <w:u w:val="single"/>
          <w:lang w:eastAsia="ar-SA"/>
        </w:rPr>
      </w:pPr>
    </w:p>
    <w:p w14:paraId="335949AC"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w:t>
      </w:r>
      <w:r w:rsidR="0037248F">
        <w:rPr>
          <w:rFonts w:ascii="Times New Roman" w:eastAsia="Calibri" w:hAnsi="Times New Roman" w:cs="Times New Roman"/>
          <w:b/>
          <w:i/>
          <w:sz w:val="24"/>
          <w:szCs w:val="24"/>
          <w:u w:val="single"/>
          <w:lang w:eastAsia="ar-SA"/>
        </w:rPr>
        <w:t>локирующих действий ЗАХВАТ-УПОР</w:t>
      </w:r>
    </w:p>
    <w:p w14:paraId="036C0F60" w14:textId="77777777" w:rsidR="00736DAA" w:rsidRPr="00736DAA" w:rsidRDefault="00736DAA" w:rsidP="00152DE0">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рукой правой кисти противника – упоры правой рукой в грудь, живот, плечо, предплечье, голову, шею, любую из названных точек (разрешается менять точки упоров).</w:t>
      </w:r>
    </w:p>
    <w:p w14:paraId="639678B7" w14:textId="77777777" w:rsidR="00736DAA" w:rsidRPr="00736DAA" w:rsidRDefault="00736DAA" w:rsidP="00152DE0">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рукой правой кисти соперника – упора левой рукой в грудь              (см. предыдущее задание).</w:t>
      </w:r>
    </w:p>
    <w:p w14:paraId="1EA1F014" w14:textId="77777777" w:rsidR="00736DAA" w:rsidRPr="00736DAA" w:rsidRDefault="00736DAA" w:rsidP="00152DE0">
      <w:pPr>
        <w:numPr>
          <w:ilvl w:val="0"/>
          <w:numId w:val="19"/>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рукой локтя противника – упор левой (правой) рукой           (см. 1 задание).</w:t>
      </w:r>
    </w:p>
    <w:p w14:paraId="458402D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Выполнение заданий предусматривает варианты: не прижимая и прижимая захват к телу. Задания можно усложнить изменением характера выполнения упоров (прямая или полусогнутая рука).</w:t>
      </w:r>
    </w:p>
    <w:p w14:paraId="746CAD57"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0842E343" w14:textId="77777777" w:rsidR="00736DAA" w:rsidRPr="0037248F"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 по освоению блоки</w:t>
      </w:r>
      <w:r w:rsidR="0037248F">
        <w:rPr>
          <w:rFonts w:ascii="Times New Roman" w:eastAsia="Calibri" w:hAnsi="Times New Roman" w:cs="Times New Roman"/>
          <w:b/>
          <w:i/>
          <w:sz w:val="24"/>
          <w:szCs w:val="24"/>
          <w:u w:val="single"/>
          <w:lang w:eastAsia="ar-SA"/>
        </w:rPr>
        <w:t>рующих действий ЗАХВАТ – ЗАХВАТ</w:t>
      </w:r>
    </w:p>
    <w:p w14:paraId="0915302C"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Данная группа заданий описывает действия (захваты) каждой рукой, выполняемые на соответствующей стороне различных частей тела партнера.</w:t>
      </w:r>
    </w:p>
    <w:p w14:paraId="0CE5CF9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Усложнения заданий идет путем изменения характера выполнения захватов- прижимая или не прижимая их к телу исполнителя, изменением точек касаний (партнеру, выполняющему задание, - преодолеть эти блокирующие действия и коснуться обусловленной части тела).</w:t>
      </w:r>
    </w:p>
    <w:p w14:paraId="675AACC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игр, имитирующих блокирующие действия и способы их преодоления, могут включаться в захваты-блоки:</w:t>
      </w:r>
    </w:p>
    <w:p w14:paraId="1CA21F1D" w14:textId="77777777" w:rsidR="00736DAA" w:rsidRPr="00736DAA" w:rsidRDefault="00736DAA" w:rsidP="00152DE0">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разноименных предплечий кистями;</w:t>
      </w:r>
    </w:p>
    <w:p w14:paraId="12905B74" w14:textId="77777777" w:rsidR="00736DAA" w:rsidRPr="00736DAA" w:rsidRDefault="00736DAA" w:rsidP="00152DE0">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одноименных предплечий кистями;</w:t>
      </w:r>
    </w:p>
    <w:p w14:paraId="4711224B" w14:textId="77777777" w:rsidR="00736DAA" w:rsidRPr="00736DAA" w:rsidRDefault="00736DAA" w:rsidP="00152DE0">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правой (левой) руки соперника двумя снаружи (с упором разноименным плечом и захватом кисти, одноименного предплечья);</w:t>
      </w:r>
    </w:p>
    <w:p w14:paraId="775D7714" w14:textId="77777777" w:rsidR="00736DAA" w:rsidRPr="00736DAA" w:rsidRDefault="00736DAA" w:rsidP="00152DE0">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рук спереди - сверху (снизу) с «отключением» их;</w:t>
      </w:r>
    </w:p>
    <w:p w14:paraId="57AE2051" w14:textId="77777777" w:rsidR="00736DAA" w:rsidRPr="00736DAA" w:rsidRDefault="00736DAA" w:rsidP="00152DE0">
      <w:pPr>
        <w:numPr>
          <w:ilvl w:val="0"/>
          <w:numId w:val="20"/>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захват левой (правой) руки с головой сверху, руки соединены.</w:t>
      </w:r>
    </w:p>
    <w:p w14:paraId="4E1AAC8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 одной стороны длительное удерживание блокирующих захватов без перехода к активным действиям в реальном поединке оценивается как пассивность. С другой – необходимо приобретать опыт «блокировки» всех действий соперника. Для устранения данного противоречия рекомендуется акцентировать внимание занимающихся на быстром освобождении от блокирующего захвата преодоление его с последующим решение заданной ситуации, всячески поощряя это умение. Поскольку по условию игры партнеры меняться ролями (задание «освободиться от захвата» сменяется его удержанием), оба необходимых навыка совершенствуются.</w:t>
      </w:r>
    </w:p>
    <w:p w14:paraId="705A70FD" w14:textId="77777777" w:rsidR="00736DAA" w:rsidRPr="00736DAA" w:rsidRDefault="00736DAA" w:rsidP="00736DAA">
      <w:pPr>
        <w:suppressAutoHyphens/>
        <w:spacing w:after="0" w:line="240" w:lineRule="auto"/>
        <w:jc w:val="center"/>
        <w:rPr>
          <w:rFonts w:ascii="Times New Roman" w:eastAsia="Calibri" w:hAnsi="Times New Roman" w:cs="Times New Roman"/>
          <w:b/>
          <w:i/>
          <w:sz w:val="24"/>
          <w:szCs w:val="24"/>
          <w:u w:val="single"/>
          <w:lang w:eastAsia="ar-SA"/>
        </w:rPr>
      </w:pPr>
    </w:p>
    <w:p w14:paraId="49E172AD" w14:textId="77777777" w:rsidR="00714035" w:rsidRDefault="00714035" w:rsidP="0037248F">
      <w:pPr>
        <w:suppressAutoHyphens/>
        <w:spacing w:after="0" w:line="240" w:lineRule="auto"/>
        <w:jc w:val="center"/>
        <w:rPr>
          <w:rFonts w:ascii="Times New Roman" w:eastAsia="Calibri" w:hAnsi="Times New Roman" w:cs="Times New Roman"/>
          <w:b/>
          <w:i/>
          <w:sz w:val="24"/>
          <w:szCs w:val="24"/>
          <w:u w:val="single"/>
          <w:lang w:eastAsia="ar-SA"/>
        </w:rPr>
      </w:pPr>
    </w:p>
    <w:p w14:paraId="58AD9CF5"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по освоению умен</w:t>
      </w:r>
      <w:r w:rsidR="0037248F">
        <w:rPr>
          <w:rFonts w:ascii="Times New Roman" w:eastAsia="Calibri" w:hAnsi="Times New Roman" w:cs="Times New Roman"/>
          <w:b/>
          <w:i/>
          <w:sz w:val="24"/>
          <w:szCs w:val="24"/>
          <w:u w:val="single"/>
          <w:lang w:eastAsia="ar-SA"/>
        </w:rPr>
        <w:t>ия теснений по площади поединка</w:t>
      </w:r>
    </w:p>
    <w:p w14:paraId="176B575F"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противника активными действиями из зоны поединка (в пределах правил) есть комплекс действий, вынуждающий противника к отступлению. Значение данного упражнения для формирования качеств, необходимых рукопашнику, огромна. Элементы теснения встречаются в схватках везде, где есть контакт единоборцев с целью преодолеть сопротивление друг друга. Они наблюдаются в играх в касания, при выполнении упоров, поиске позиций для активных действий, выведения из равновесия. </w:t>
      </w:r>
    </w:p>
    <w:p w14:paraId="0C038E5D"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Теснения соперника учит подростков понимать психологическое состояние конкурентов: «гасить» их усилия; уходить из захватов, не отступая; перемещаться и действовать в ограниченном пространстве. Только в теснении можно получить максимум взаимных усилий, которые являются первопричиной всех внешних проявлений, действий, в том числе приемов. В этой связи можно утверждать, что владение навыками теснения является базы освоения и совершенствования практически всех элементов техники рукопашного боя. </w:t>
      </w:r>
    </w:p>
    <w:p w14:paraId="7F7937C2"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Перед выполнением заданий с элементами теснения в игровой форме тренеру необходимо определить признаки преимущества и условия игры.</w:t>
      </w:r>
    </w:p>
    <w:p w14:paraId="685D1399"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Приводим несколько правил, по которым проводятся данные упражнения: </w:t>
      </w:r>
    </w:p>
    <w:p w14:paraId="55C5B3D1" w14:textId="77777777" w:rsidR="00736DAA" w:rsidRPr="00736DAA" w:rsidRDefault="00736DAA" w:rsidP="00152DE0">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победа присуждается за теснения противника по площади поединка в обусловленном захвате (за пределы ограничительной черты);</w:t>
      </w:r>
    </w:p>
    <w:p w14:paraId="1C902D99" w14:textId="77777777" w:rsidR="00736DAA" w:rsidRPr="00736DAA" w:rsidRDefault="00736DAA" w:rsidP="00152DE0">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соревнования проводятся на площадках (коврах), очерченных кругом 3-6 м, в коридорах и т.п.;</w:t>
      </w:r>
    </w:p>
    <w:p w14:paraId="623203CC" w14:textId="77777777" w:rsidR="00736DAA" w:rsidRPr="00736DAA" w:rsidRDefault="00736DAA" w:rsidP="00152DE0">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количество игровых попыток (поединков) варьирует в пределах 3-7;</w:t>
      </w:r>
    </w:p>
    <w:p w14:paraId="33C8924F" w14:textId="77777777" w:rsidR="00736DAA" w:rsidRPr="00736DAA" w:rsidRDefault="00736DAA" w:rsidP="00152DE0">
      <w:pPr>
        <w:numPr>
          <w:ilvl w:val="0"/>
          <w:numId w:val="21"/>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соревнованиях участвуют все ученики, распределенные по весовым категориям.</w:t>
      </w:r>
    </w:p>
    <w:p w14:paraId="30A1BB70"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При отсутствии мягкого покрытия (на спортивных площадках, в парках и т.п.) требовать строгого соблюдения правил: действовать аккуратно, без падений, бросков. Внимательно слушать сигналы судий, неукоснительно выполнять команды о прекращении борьбы.</w:t>
      </w:r>
    </w:p>
    <w:p w14:paraId="47A09041" w14:textId="77777777" w:rsidR="00736DAA" w:rsidRPr="00736DAA" w:rsidRDefault="00736DAA" w:rsidP="00152DE0">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Захваты, рекомендуемые как исходные для теснений в заданиях типа «кто кого»: </w:t>
      </w:r>
    </w:p>
    <w:p w14:paraId="75CADBE9" w14:textId="77777777" w:rsidR="00736DAA" w:rsidRPr="00736DAA" w:rsidRDefault="00736DAA" w:rsidP="00152DE0">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одной, двумя руками из вне;</w:t>
      </w:r>
    </w:p>
    <w:p w14:paraId="026372BC" w14:textId="77777777" w:rsidR="00736DAA" w:rsidRPr="00736DAA" w:rsidRDefault="00736DAA" w:rsidP="00152DE0">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«крест»;</w:t>
      </w:r>
    </w:p>
    <w:p w14:paraId="3C3537CA" w14:textId="77777777" w:rsidR="00736DAA" w:rsidRPr="00736DAA" w:rsidRDefault="00736DAA" w:rsidP="00152DE0">
      <w:pPr>
        <w:numPr>
          <w:ilvl w:val="0"/>
          <w:numId w:val="22"/>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«петля».</w:t>
      </w:r>
    </w:p>
    <w:p w14:paraId="60AA21A4" w14:textId="77777777" w:rsidR="00736DAA" w:rsidRPr="00736DAA" w:rsidRDefault="00736DAA" w:rsidP="0037248F">
      <w:pPr>
        <w:suppressAutoHyphens/>
        <w:spacing w:after="0" w:line="240" w:lineRule="auto"/>
        <w:jc w:val="center"/>
        <w:rPr>
          <w:rFonts w:ascii="Times New Roman" w:eastAsia="Calibri" w:hAnsi="Times New Roman" w:cs="Times New Roman"/>
          <w:b/>
          <w:i/>
          <w:sz w:val="24"/>
          <w:szCs w:val="24"/>
          <w:u w:val="single"/>
          <w:lang w:eastAsia="ar-SA"/>
        </w:rPr>
      </w:pPr>
      <w:r w:rsidRPr="00736DAA">
        <w:rPr>
          <w:rFonts w:ascii="Times New Roman" w:eastAsia="Calibri" w:hAnsi="Times New Roman" w:cs="Times New Roman"/>
          <w:b/>
          <w:i/>
          <w:sz w:val="24"/>
          <w:szCs w:val="24"/>
          <w:u w:val="single"/>
          <w:lang w:eastAsia="ar-SA"/>
        </w:rPr>
        <w:t>Игры-задания с необычным началом поединка (дебюты)</w:t>
      </w:r>
    </w:p>
    <w:p w14:paraId="79D97893"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 процессе поединка единоборец часто попадает в ситуации, когда следует начинать и продолжать борьбу в невыгодных для него положениях. Если подобные условия вводятся в освоенный  игровой материал, многократно повторяются на уроках, то любые неожиданности в случае возникновения их в реальном поединке не вызывают растерянности. Поэтому все задания подбираются с учетом случаев, встречающихся в практике личного опыта тренеров. Их назначении – совершенствование качеств спортивного мышления, отработка деталей технический действий, отдельных эпизодов поединка, в усложненных условиях закрепления пройденного материала.</w:t>
      </w:r>
    </w:p>
    <w:p w14:paraId="26F3A41A"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 Игры-задания с необычным началом поединка являются как бы завершающими в комплексе специализированных игровых средств. Усложнение исходных положений осуществляется путем подбора разных или одинаковых заданий каждому партнеру.</w:t>
      </w:r>
    </w:p>
    <w:p w14:paraId="6BEB474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Предлагается несколько исходных положений начала игр:</w:t>
      </w:r>
    </w:p>
    <w:p w14:paraId="3C1AFDE2" w14:textId="77777777" w:rsidR="00736DAA" w:rsidRPr="00736DAA" w:rsidRDefault="00736DAA" w:rsidP="00152DE0">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спина к спине, оба соперника на коленях;</w:t>
      </w:r>
    </w:p>
    <w:p w14:paraId="728AA7D5" w14:textId="77777777" w:rsidR="00736DAA" w:rsidRPr="00736DAA" w:rsidRDefault="00736DAA" w:rsidP="00152DE0">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один на коленях, другой – стоя спиной к сопернику в один-два м;</w:t>
      </w:r>
    </w:p>
    <w:p w14:paraId="4C558353" w14:textId="77777777" w:rsidR="00736DAA" w:rsidRPr="00736DAA" w:rsidRDefault="00736DAA" w:rsidP="00152DE0">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в упоре лежа лицом друг к другу;</w:t>
      </w:r>
    </w:p>
    <w:p w14:paraId="079BE531" w14:textId="77777777" w:rsidR="00736DAA" w:rsidRPr="00736DAA" w:rsidRDefault="00736DAA" w:rsidP="00152DE0">
      <w:pPr>
        <w:numPr>
          <w:ilvl w:val="0"/>
          <w:numId w:val="23"/>
        </w:num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оба лежа на спине, головами друг к другу и т.п.</w:t>
      </w:r>
    </w:p>
    <w:p w14:paraId="02B43AB5"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Выбор исходных положений зависит от творчества и фантазии тренера. Побеждает тот, кто: заставил соперника выйти за пределы ограничительной черты; коснулся заранее указанной части тела; вошел в обусловленный захват и вытеснил из круга; оказался сзади за спиной или на колени; провел удержание или болевой прием и т.п.</w:t>
      </w:r>
    </w:p>
    <w:p w14:paraId="573CE42E"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Игры в дебюты позволяют оценивать, как усвоен предыдущий материал, каким способам действий отдают предпочтение ученики. Это легко выявить если ограничить время на решение каждого из дебютов, запретить блокирование. Время, отводимое для решения поставленной задачи, не должно превышать 10-15 сек.</w:t>
      </w:r>
    </w:p>
    <w:p w14:paraId="560A9BE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Для удобства весь специализированной игровой комплекс можно представить в виде таблиц и разместить в спортивном зале как ориентир для учащихся и преподавателя.</w:t>
      </w:r>
    </w:p>
    <w:p w14:paraId="700C63BB"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 xml:space="preserve">Игровой материал с элементами противоборства является доминирующим на первых годах обучения. Образно выражаясь, этот временной интервал можно назвать «большой разминкой», постоянно готовящей организм детей и подростков к предстоящей специфической нагрузке – напряженной тренировочной работе и соревновательным поединкам. Поэтому организация и содержание отдельных занятий строится главной цели – содействовать естественному развитию детского организма. Для этого необходимо постепенно подводить их к условиям больших мышечных напряжений, необычным положениям тела, что требует длительной подготовки опорно-двигательного аппарата и других систем организма. Содержание занятий предусматривает подбор разнообразных средств подготовки юных рукопашников. Их направленность позволяет проводить занятия с преимущественным  использованием общеподготовительных средств (с элементами спортивных игр, легкой атлетики, гимнастики т.п.). Это разнообразит обстановку с решением задач базовой физической подготовки.  </w:t>
      </w:r>
    </w:p>
    <w:p w14:paraId="265AE336" w14:textId="77777777" w:rsidR="00736DAA" w:rsidRPr="00736DAA" w:rsidRDefault="00736DAA" w:rsidP="00736DAA">
      <w:pPr>
        <w:suppressAutoHyphens/>
        <w:spacing w:after="0" w:line="240" w:lineRule="auto"/>
        <w:jc w:val="both"/>
        <w:rPr>
          <w:rFonts w:ascii="Times New Roman" w:eastAsia="Calibri" w:hAnsi="Times New Roman" w:cs="Times New Roman"/>
          <w:sz w:val="24"/>
          <w:szCs w:val="24"/>
          <w:lang w:eastAsia="ar-SA"/>
        </w:rPr>
      </w:pPr>
      <w:r w:rsidRPr="00736DAA">
        <w:rPr>
          <w:rFonts w:ascii="Times New Roman" w:eastAsia="Calibri" w:hAnsi="Times New Roman" w:cs="Times New Roman"/>
          <w:sz w:val="24"/>
          <w:szCs w:val="24"/>
          <w:lang w:eastAsia="ar-SA"/>
        </w:rPr>
        <w:t>Ряд занятий может содержать в основном специализированные игровые комплексы вместе с другими упражнениями, имитирующими специальные двигательные действия рукапашников. Последние могут быть представлены относительно постоянной группой специальных упражнений, которые войдут как в разминку, так и в другие части урока, повторяясь в сериях занятий.</w:t>
      </w:r>
    </w:p>
    <w:p w14:paraId="211CE60F" w14:textId="5F75AD48" w:rsidR="00736DAA" w:rsidRPr="00736DAA" w:rsidRDefault="00736DAA" w:rsidP="00C65FB5">
      <w:pPr>
        <w:suppressAutoHyphens/>
        <w:spacing w:after="0" w:line="240" w:lineRule="auto"/>
        <w:jc w:val="both"/>
        <w:rPr>
          <w:rFonts w:ascii="Times New Roman" w:eastAsia="Calibri" w:hAnsi="Times New Roman" w:cs="Times New Roman"/>
          <w:sz w:val="24"/>
          <w:szCs w:val="24"/>
          <w:lang w:eastAsia="ar-SA"/>
        </w:rPr>
        <w:sectPr w:rsidR="00736DAA" w:rsidRPr="00736DAA" w:rsidSect="00761286">
          <w:footerReference w:type="default" r:id="rId11"/>
          <w:pgSz w:w="11906" w:h="16838"/>
          <w:pgMar w:top="1079" w:right="851" w:bottom="1276" w:left="1418" w:header="720" w:footer="720" w:gutter="0"/>
          <w:cols w:space="720"/>
          <w:titlePg/>
          <w:docGrid w:linePitch="299"/>
        </w:sectPr>
      </w:pPr>
      <w:r w:rsidRPr="00736DAA">
        <w:rPr>
          <w:rFonts w:ascii="Times New Roman" w:eastAsia="Calibri" w:hAnsi="Times New Roman" w:cs="Times New Roman"/>
          <w:sz w:val="24"/>
          <w:szCs w:val="24"/>
          <w:lang w:eastAsia="ar-SA"/>
        </w:rPr>
        <w:t>Специализированные игровые комплексы могут применяться и в группах начальной  подготовки, и в учебно-тренировочных  группах, постоянно усложняясь и максимально сп</w:t>
      </w:r>
      <w:r w:rsidR="00C65FB5">
        <w:rPr>
          <w:rFonts w:ascii="Times New Roman" w:eastAsia="Calibri" w:hAnsi="Times New Roman" w:cs="Times New Roman"/>
          <w:sz w:val="24"/>
          <w:szCs w:val="24"/>
          <w:lang w:eastAsia="ar-SA"/>
        </w:rPr>
        <w:t>ециализируясь по конечной цели.</w:t>
      </w:r>
    </w:p>
    <w:p w14:paraId="018BDAEB" w14:textId="77777777" w:rsidR="00204570" w:rsidRPr="00736DAA" w:rsidRDefault="00204570" w:rsidP="00204570">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 xml:space="preserve">Календарный учебный график дополнительной общеобразовательной </w:t>
      </w:r>
    </w:p>
    <w:p w14:paraId="6D5A19C6" w14:textId="77777777" w:rsidR="00204570" w:rsidRPr="00736DAA" w:rsidRDefault="00204570" w:rsidP="00204570">
      <w:pPr>
        <w:tabs>
          <w:tab w:val="left" w:pos="2190"/>
        </w:tabs>
        <w:spacing w:after="0" w:line="276" w:lineRule="auto"/>
        <w:jc w:val="center"/>
        <w:rPr>
          <w:rFonts w:ascii="Times New Roman" w:eastAsia="Calibri" w:hAnsi="Times New Roman" w:cs="Times New Roman"/>
          <w:b/>
          <w:sz w:val="24"/>
          <w:szCs w:val="24"/>
        </w:rPr>
      </w:pPr>
      <w:r w:rsidRPr="00736DAA">
        <w:rPr>
          <w:rFonts w:ascii="Times New Roman" w:eastAsia="Calibri" w:hAnsi="Times New Roman" w:cs="Times New Roman"/>
          <w:b/>
          <w:sz w:val="24"/>
          <w:szCs w:val="24"/>
        </w:rPr>
        <w:t>общеразвивающей программы</w:t>
      </w:r>
    </w:p>
    <w:p w14:paraId="1193DABA" w14:textId="1D1F259F" w:rsidR="00C65FB5" w:rsidRDefault="00204570" w:rsidP="00204570">
      <w:pPr>
        <w:tabs>
          <w:tab w:val="left" w:pos="2190"/>
        </w:tabs>
        <w:spacing w:after="0" w:line="276"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t>7 год обучения</w:t>
      </w:r>
    </w:p>
    <w:p w14:paraId="703ABFA6" w14:textId="77777777" w:rsidR="00C65FB5" w:rsidRDefault="00C65FB5" w:rsidP="00736DAA">
      <w:pPr>
        <w:tabs>
          <w:tab w:val="left" w:pos="2190"/>
        </w:tabs>
        <w:spacing w:after="0" w:line="276" w:lineRule="auto"/>
        <w:jc w:val="center"/>
        <w:rPr>
          <w:rFonts w:ascii="Times New Roman" w:eastAsia="Calibri" w:hAnsi="Times New Roman" w:cs="Times New Roman"/>
          <w:b/>
          <w:sz w:val="24"/>
          <w:szCs w:val="24"/>
        </w:rPr>
      </w:pPr>
    </w:p>
    <w:tbl>
      <w:tblPr>
        <w:tblpPr w:leftFromText="180" w:rightFromText="180" w:bottomFromText="160" w:vertAnchor="page" w:horzAnchor="margin" w:tblpY="4072"/>
        <w:tblW w:w="486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45"/>
        <w:gridCol w:w="1333"/>
        <w:gridCol w:w="705"/>
        <w:gridCol w:w="2555"/>
        <w:gridCol w:w="568"/>
        <w:gridCol w:w="1954"/>
        <w:gridCol w:w="31"/>
        <w:gridCol w:w="1842"/>
      </w:tblGrid>
      <w:tr w:rsidR="00C65FB5" w:rsidRPr="00C65FB5" w14:paraId="3EB10946"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07A54FD2" w14:textId="77777777" w:rsidR="00C65FB5" w:rsidRPr="00C65FB5" w:rsidRDefault="00C65FB5" w:rsidP="00C65FB5">
            <w:pPr>
              <w:spacing w:after="0" w:line="240" w:lineRule="auto"/>
              <w:jc w:val="center"/>
              <w:rPr>
                <w:rFonts w:ascii="Times New Roman" w:eastAsia="Times New Roman" w:hAnsi="Times New Roman" w:cs="Times New Roman"/>
                <w:b/>
                <w:sz w:val="24"/>
                <w:szCs w:val="24"/>
                <w:lang w:eastAsia="ru-RU"/>
              </w:rPr>
            </w:pPr>
            <w:r w:rsidRPr="00C65FB5">
              <w:rPr>
                <w:rFonts w:ascii="Times New Roman" w:eastAsia="Times New Roman" w:hAnsi="Times New Roman" w:cs="Times New Roman"/>
                <w:b/>
                <w:sz w:val="24"/>
                <w:szCs w:val="24"/>
                <w:lang w:eastAsia="ru-RU"/>
              </w:rPr>
              <w:t>№ п/п</w:t>
            </w:r>
          </w:p>
        </w:tc>
        <w:tc>
          <w:tcPr>
            <w:tcW w:w="692" w:type="pct"/>
            <w:tcBorders>
              <w:top w:val="single" w:sz="4" w:space="0" w:color="auto"/>
              <w:left w:val="single" w:sz="4" w:space="0" w:color="auto"/>
              <w:bottom w:val="single" w:sz="4" w:space="0" w:color="auto"/>
              <w:right w:val="single" w:sz="4" w:space="0" w:color="auto"/>
            </w:tcBorders>
            <w:hideMark/>
          </w:tcPr>
          <w:p w14:paraId="6BF3D34C" w14:textId="77777777" w:rsidR="00C65FB5" w:rsidRPr="00C65FB5" w:rsidRDefault="00C65FB5" w:rsidP="00C65FB5">
            <w:pPr>
              <w:spacing w:after="0" w:line="240" w:lineRule="auto"/>
              <w:jc w:val="center"/>
              <w:rPr>
                <w:rFonts w:ascii="Times New Roman" w:eastAsia="Times New Roman" w:hAnsi="Times New Roman" w:cs="Times New Roman"/>
                <w:b/>
                <w:sz w:val="24"/>
                <w:szCs w:val="24"/>
                <w:lang w:eastAsia="ru-RU"/>
              </w:rPr>
            </w:pPr>
            <w:r w:rsidRPr="00C65FB5">
              <w:rPr>
                <w:rFonts w:ascii="Times New Roman" w:eastAsia="Times New Roman" w:hAnsi="Times New Roman" w:cs="Times New Roman"/>
                <w:b/>
                <w:sz w:val="24"/>
                <w:szCs w:val="24"/>
                <w:lang w:eastAsia="ru-RU"/>
              </w:rPr>
              <w:t>Месяц</w:t>
            </w:r>
          </w:p>
        </w:tc>
        <w:tc>
          <w:tcPr>
            <w:tcW w:w="366" w:type="pct"/>
            <w:tcBorders>
              <w:top w:val="single" w:sz="4" w:space="0" w:color="auto"/>
              <w:left w:val="single" w:sz="4" w:space="0" w:color="auto"/>
              <w:bottom w:val="single" w:sz="4" w:space="0" w:color="auto"/>
              <w:right w:val="single" w:sz="4" w:space="0" w:color="auto"/>
            </w:tcBorders>
            <w:hideMark/>
          </w:tcPr>
          <w:p w14:paraId="03FE0AAA" w14:textId="77777777" w:rsidR="00C65FB5" w:rsidRPr="00C65FB5" w:rsidRDefault="00C65FB5" w:rsidP="00C65FB5">
            <w:pPr>
              <w:spacing w:after="0" w:line="240" w:lineRule="auto"/>
              <w:jc w:val="center"/>
              <w:rPr>
                <w:rFonts w:ascii="Times New Roman" w:eastAsia="Times New Roman" w:hAnsi="Times New Roman" w:cs="Times New Roman"/>
                <w:b/>
                <w:sz w:val="24"/>
                <w:szCs w:val="24"/>
                <w:lang w:eastAsia="ru-RU"/>
              </w:rPr>
            </w:pPr>
            <w:r w:rsidRPr="00C65FB5">
              <w:rPr>
                <w:rFonts w:ascii="Times New Roman" w:eastAsia="Times New Roman" w:hAnsi="Times New Roman" w:cs="Times New Roman"/>
                <w:b/>
                <w:sz w:val="24"/>
                <w:szCs w:val="24"/>
                <w:lang w:eastAsia="ru-RU"/>
              </w:rPr>
              <w:t>Число</w:t>
            </w:r>
          </w:p>
        </w:tc>
        <w:tc>
          <w:tcPr>
            <w:tcW w:w="1326" w:type="pct"/>
            <w:tcBorders>
              <w:top w:val="single" w:sz="4" w:space="0" w:color="auto"/>
              <w:left w:val="single" w:sz="4" w:space="0" w:color="auto"/>
              <w:bottom w:val="single" w:sz="4" w:space="0" w:color="auto"/>
              <w:right w:val="single" w:sz="4" w:space="0" w:color="auto"/>
            </w:tcBorders>
            <w:hideMark/>
          </w:tcPr>
          <w:p w14:paraId="43EBDF91" w14:textId="77777777" w:rsidR="00C65FB5" w:rsidRPr="00C65FB5" w:rsidRDefault="00C65FB5" w:rsidP="00C65FB5">
            <w:pPr>
              <w:spacing w:after="0" w:line="240" w:lineRule="auto"/>
              <w:jc w:val="center"/>
              <w:rPr>
                <w:rFonts w:ascii="Times New Roman" w:eastAsia="Times New Roman" w:hAnsi="Times New Roman" w:cs="Times New Roman"/>
                <w:b/>
                <w:sz w:val="24"/>
                <w:szCs w:val="24"/>
                <w:lang w:eastAsia="ru-RU"/>
              </w:rPr>
            </w:pPr>
            <w:r w:rsidRPr="00C65FB5">
              <w:rPr>
                <w:rFonts w:ascii="Times New Roman" w:eastAsia="Times New Roman" w:hAnsi="Times New Roman" w:cs="Times New Roman"/>
                <w:b/>
                <w:sz w:val="24"/>
                <w:szCs w:val="24"/>
                <w:lang w:eastAsia="ru-RU"/>
              </w:rPr>
              <w:t>Форма занятия</w:t>
            </w:r>
          </w:p>
        </w:tc>
        <w:tc>
          <w:tcPr>
            <w:tcW w:w="295" w:type="pct"/>
            <w:tcBorders>
              <w:top w:val="single" w:sz="4" w:space="0" w:color="auto"/>
              <w:left w:val="single" w:sz="4" w:space="0" w:color="auto"/>
              <w:bottom w:val="single" w:sz="4" w:space="0" w:color="auto"/>
              <w:right w:val="single" w:sz="4" w:space="0" w:color="auto"/>
            </w:tcBorders>
            <w:hideMark/>
          </w:tcPr>
          <w:p w14:paraId="4AECA646" w14:textId="77777777" w:rsidR="00C65FB5" w:rsidRPr="00C65FB5" w:rsidRDefault="00C65FB5" w:rsidP="00C65FB5">
            <w:pPr>
              <w:spacing w:after="0" w:line="240" w:lineRule="auto"/>
              <w:jc w:val="center"/>
              <w:rPr>
                <w:rFonts w:ascii="Times New Roman" w:eastAsia="Times New Roman" w:hAnsi="Times New Roman" w:cs="Times New Roman"/>
                <w:b/>
                <w:sz w:val="24"/>
                <w:szCs w:val="24"/>
                <w:lang w:eastAsia="ru-RU"/>
              </w:rPr>
            </w:pPr>
            <w:r w:rsidRPr="00C65FB5">
              <w:rPr>
                <w:rFonts w:ascii="Times New Roman" w:eastAsia="Times New Roman" w:hAnsi="Times New Roman" w:cs="Times New Roman"/>
                <w:b/>
                <w:sz w:val="24"/>
                <w:szCs w:val="24"/>
                <w:lang w:eastAsia="ru-RU"/>
              </w:rPr>
              <w:t>Кол-во часов</w:t>
            </w:r>
          </w:p>
        </w:tc>
        <w:tc>
          <w:tcPr>
            <w:tcW w:w="1014" w:type="pct"/>
            <w:tcBorders>
              <w:top w:val="single" w:sz="4" w:space="0" w:color="auto"/>
              <w:left w:val="single" w:sz="4" w:space="0" w:color="auto"/>
              <w:bottom w:val="single" w:sz="4" w:space="0" w:color="auto"/>
              <w:right w:val="single" w:sz="4" w:space="0" w:color="auto"/>
            </w:tcBorders>
            <w:hideMark/>
          </w:tcPr>
          <w:p w14:paraId="73B3BB25" w14:textId="77777777" w:rsidR="00C65FB5" w:rsidRPr="00C65FB5" w:rsidRDefault="00C65FB5" w:rsidP="00C65FB5">
            <w:pPr>
              <w:spacing w:after="0" w:line="240" w:lineRule="auto"/>
              <w:jc w:val="center"/>
              <w:rPr>
                <w:rFonts w:ascii="Times New Roman" w:eastAsia="Times New Roman" w:hAnsi="Times New Roman" w:cs="Times New Roman"/>
                <w:b/>
                <w:sz w:val="24"/>
                <w:szCs w:val="24"/>
                <w:lang w:eastAsia="ru-RU"/>
              </w:rPr>
            </w:pPr>
            <w:r w:rsidRPr="00C65FB5">
              <w:rPr>
                <w:rFonts w:ascii="Times New Roman" w:eastAsia="Times New Roman" w:hAnsi="Times New Roman" w:cs="Times New Roman"/>
                <w:b/>
                <w:sz w:val="24"/>
                <w:szCs w:val="24"/>
                <w:lang w:eastAsia="ru-RU"/>
              </w:rPr>
              <w:t>Тема занятия</w:t>
            </w:r>
          </w:p>
        </w:tc>
        <w:tc>
          <w:tcPr>
            <w:tcW w:w="972" w:type="pct"/>
            <w:gridSpan w:val="2"/>
            <w:tcBorders>
              <w:top w:val="single" w:sz="4" w:space="0" w:color="auto"/>
              <w:left w:val="single" w:sz="4" w:space="0" w:color="auto"/>
              <w:bottom w:val="single" w:sz="4" w:space="0" w:color="auto"/>
              <w:right w:val="single" w:sz="4" w:space="0" w:color="auto"/>
            </w:tcBorders>
            <w:hideMark/>
          </w:tcPr>
          <w:p w14:paraId="511F73F9" w14:textId="77777777" w:rsidR="00C65FB5" w:rsidRPr="00C65FB5" w:rsidRDefault="00C65FB5" w:rsidP="00C65FB5">
            <w:pPr>
              <w:spacing w:after="0" w:line="240" w:lineRule="auto"/>
              <w:jc w:val="center"/>
              <w:rPr>
                <w:rFonts w:ascii="Times New Roman" w:eastAsia="Times New Roman" w:hAnsi="Times New Roman" w:cs="Times New Roman"/>
                <w:b/>
                <w:sz w:val="24"/>
                <w:szCs w:val="24"/>
                <w:lang w:eastAsia="ru-RU"/>
              </w:rPr>
            </w:pPr>
            <w:r w:rsidRPr="00C65FB5">
              <w:rPr>
                <w:rFonts w:ascii="Times New Roman" w:eastAsia="Times New Roman" w:hAnsi="Times New Roman" w:cs="Times New Roman"/>
                <w:b/>
                <w:sz w:val="24"/>
                <w:szCs w:val="24"/>
                <w:lang w:eastAsia="ru-RU"/>
              </w:rPr>
              <w:t>Форма контроля</w:t>
            </w:r>
          </w:p>
        </w:tc>
      </w:tr>
      <w:tr w:rsidR="00C65FB5" w:rsidRPr="00C65FB5" w14:paraId="3275E487"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28BD98E6"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1-2</w:t>
            </w:r>
          </w:p>
        </w:tc>
        <w:tc>
          <w:tcPr>
            <w:tcW w:w="692" w:type="pct"/>
            <w:tcBorders>
              <w:top w:val="single" w:sz="4" w:space="0" w:color="auto"/>
              <w:left w:val="single" w:sz="4" w:space="0" w:color="auto"/>
              <w:bottom w:val="single" w:sz="4" w:space="0" w:color="auto"/>
              <w:right w:val="single" w:sz="4" w:space="0" w:color="auto"/>
            </w:tcBorders>
            <w:hideMark/>
          </w:tcPr>
          <w:p w14:paraId="0C9F7A9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D2D92F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86C17D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25DACA6D"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5948A1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Судейская практика .Работа рефери в АРБ.</w:t>
            </w:r>
          </w:p>
        </w:tc>
        <w:tc>
          <w:tcPr>
            <w:tcW w:w="972" w:type="pct"/>
            <w:gridSpan w:val="2"/>
            <w:tcBorders>
              <w:top w:val="single" w:sz="4" w:space="0" w:color="auto"/>
              <w:left w:val="single" w:sz="4" w:space="0" w:color="auto"/>
              <w:bottom w:val="single" w:sz="4" w:space="0" w:color="auto"/>
              <w:right w:val="single" w:sz="4" w:space="0" w:color="auto"/>
            </w:tcBorders>
            <w:hideMark/>
          </w:tcPr>
          <w:p w14:paraId="3E82940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w:t>
            </w:r>
          </w:p>
        </w:tc>
      </w:tr>
      <w:tr w:rsidR="00C65FB5" w:rsidRPr="00C65FB5" w14:paraId="1C24DC1F"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6FCCDEEA"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3-4</w:t>
            </w:r>
          </w:p>
        </w:tc>
        <w:tc>
          <w:tcPr>
            <w:tcW w:w="692" w:type="pct"/>
            <w:tcBorders>
              <w:top w:val="single" w:sz="4" w:space="0" w:color="auto"/>
              <w:left w:val="single" w:sz="4" w:space="0" w:color="auto"/>
              <w:bottom w:val="single" w:sz="4" w:space="0" w:color="auto"/>
              <w:right w:val="single" w:sz="4" w:space="0" w:color="auto"/>
            </w:tcBorders>
            <w:hideMark/>
          </w:tcPr>
          <w:p w14:paraId="2190A8FA"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45AF3CF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EC18CE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w:t>
            </w:r>
          </w:p>
        </w:tc>
        <w:tc>
          <w:tcPr>
            <w:tcW w:w="295" w:type="pct"/>
            <w:tcBorders>
              <w:top w:val="single" w:sz="4" w:space="0" w:color="auto"/>
              <w:left w:val="single" w:sz="4" w:space="0" w:color="auto"/>
              <w:bottom w:val="single" w:sz="4" w:space="0" w:color="auto"/>
              <w:right w:val="single" w:sz="4" w:space="0" w:color="auto"/>
            </w:tcBorders>
            <w:hideMark/>
          </w:tcPr>
          <w:p w14:paraId="1247E306"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ADD13F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Лекция о применение   препаратов               фармакологии  в спорте.</w:t>
            </w:r>
          </w:p>
        </w:tc>
        <w:tc>
          <w:tcPr>
            <w:tcW w:w="972" w:type="pct"/>
            <w:gridSpan w:val="2"/>
            <w:tcBorders>
              <w:top w:val="single" w:sz="4" w:space="0" w:color="auto"/>
              <w:left w:val="single" w:sz="4" w:space="0" w:color="auto"/>
              <w:bottom w:val="single" w:sz="4" w:space="0" w:color="auto"/>
              <w:right w:val="single" w:sz="4" w:space="0" w:color="auto"/>
            </w:tcBorders>
            <w:hideMark/>
          </w:tcPr>
          <w:p w14:paraId="3E53490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w:t>
            </w:r>
          </w:p>
        </w:tc>
      </w:tr>
      <w:tr w:rsidR="00C65FB5" w:rsidRPr="00C65FB5" w14:paraId="261FB802"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D1D578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5-6</w:t>
            </w:r>
          </w:p>
        </w:tc>
        <w:tc>
          <w:tcPr>
            <w:tcW w:w="692" w:type="pct"/>
            <w:tcBorders>
              <w:top w:val="single" w:sz="4" w:space="0" w:color="auto"/>
              <w:left w:val="single" w:sz="4" w:space="0" w:color="auto"/>
              <w:bottom w:val="single" w:sz="4" w:space="0" w:color="auto"/>
              <w:right w:val="single" w:sz="4" w:space="0" w:color="auto"/>
            </w:tcBorders>
            <w:hideMark/>
          </w:tcPr>
          <w:p w14:paraId="79B457D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169BE0D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50CDE2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B4A19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71A8FDA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B177536"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DF8838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Отработка Стоек На месте и в движение (Высокая, средняя, низкая )</w:t>
            </w:r>
          </w:p>
          <w:p w14:paraId="51DB26C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Перемещения (назад-вперед и влево-вправо.)</w:t>
            </w:r>
          </w:p>
        </w:tc>
        <w:tc>
          <w:tcPr>
            <w:tcW w:w="972" w:type="pct"/>
            <w:gridSpan w:val="2"/>
            <w:tcBorders>
              <w:top w:val="single" w:sz="4" w:space="0" w:color="auto"/>
              <w:left w:val="single" w:sz="4" w:space="0" w:color="auto"/>
              <w:bottom w:val="single" w:sz="4" w:space="0" w:color="auto"/>
              <w:right w:val="single" w:sz="4" w:space="0" w:color="auto"/>
            </w:tcBorders>
            <w:hideMark/>
          </w:tcPr>
          <w:p w14:paraId="5F6AFAA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518A879E"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29E2F38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7-8</w:t>
            </w:r>
          </w:p>
        </w:tc>
        <w:tc>
          <w:tcPr>
            <w:tcW w:w="692" w:type="pct"/>
            <w:tcBorders>
              <w:top w:val="single" w:sz="4" w:space="0" w:color="auto"/>
              <w:left w:val="single" w:sz="4" w:space="0" w:color="auto"/>
              <w:bottom w:val="single" w:sz="4" w:space="0" w:color="auto"/>
              <w:right w:val="single" w:sz="4" w:space="0" w:color="auto"/>
            </w:tcBorders>
            <w:hideMark/>
          </w:tcPr>
          <w:p w14:paraId="02A6455D"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hideMark/>
          </w:tcPr>
          <w:p w14:paraId="3FBFABC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 xml:space="preserve"> </w:t>
            </w:r>
          </w:p>
        </w:tc>
        <w:tc>
          <w:tcPr>
            <w:tcW w:w="1326" w:type="pct"/>
            <w:tcBorders>
              <w:top w:val="single" w:sz="4" w:space="0" w:color="auto"/>
              <w:left w:val="single" w:sz="4" w:space="0" w:color="auto"/>
              <w:bottom w:val="single" w:sz="4" w:space="0" w:color="auto"/>
              <w:right w:val="single" w:sz="4" w:space="0" w:color="auto"/>
            </w:tcBorders>
            <w:hideMark/>
          </w:tcPr>
          <w:p w14:paraId="372E6EA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B56E5D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FBC2A4C"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0AF5A2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 xml:space="preserve"> Кардио-тренировка Упражнения для мышц  рук и плечевого пояса. Табата.</w:t>
            </w:r>
          </w:p>
        </w:tc>
        <w:tc>
          <w:tcPr>
            <w:tcW w:w="972" w:type="pct"/>
            <w:gridSpan w:val="2"/>
            <w:tcBorders>
              <w:top w:val="single" w:sz="4" w:space="0" w:color="auto"/>
              <w:left w:val="single" w:sz="4" w:space="0" w:color="auto"/>
              <w:bottom w:val="single" w:sz="4" w:space="0" w:color="auto"/>
              <w:right w:val="single" w:sz="4" w:space="0" w:color="auto"/>
            </w:tcBorders>
            <w:hideMark/>
          </w:tcPr>
          <w:p w14:paraId="3221B0D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 зачеты, протоколы</w:t>
            </w:r>
          </w:p>
        </w:tc>
      </w:tr>
      <w:tr w:rsidR="00C65FB5" w:rsidRPr="00C65FB5" w14:paraId="09B05954"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A818BD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9-10</w:t>
            </w:r>
          </w:p>
        </w:tc>
        <w:tc>
          <w:tcPr>
            <w:tcW w:w="692" w:type="pct"/>
            <w:tcBorders>
              <w:top w:val="single" w:sz="4" w:space="0" w:color="auto"/>
              <w:left w:val="single" w:sz="4" w:space="0" w:color="auto"/>
              <w:bottom w:val="single" w:sz="4" w:space="0" w:color="auto"/>
              <w:right w:val="single" w:sz="4" w:space="0" w:color="auto"/>
            </w:tcBorders>
            <w:hideMark/>
          </w:tcPr>
          <w:p w14:paraId="66DFAAD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DA93F1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0E51D8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0ABBB2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5736EC6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1191312"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9FDA06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Удары руками. Подготовка, выполнение, дальнейшие действия. работа на различных дистанциях.</w:t>
            </w:r>
          </w:p>
        </w:tc>
        <w:tc>
          <w:tcPr>
            <w:tcW w:w="972" w:type="pct"/>
            <w:gridSpan w:val="2"/>
            <w:tcBorders>
              <w:top w:val="single" w:sz="4" w:space="0" w:color="auto"/>
              <w:left w:val="single" w:sz="4" w:space="0" w:color="auto"/>
              <w:bottom w:val="single" w:sz="4" w:space="0" w:color="auto"/>
              <w:right w:val="single" w:sz="4" w:space="0" w:color="auto"/>
            </w:tcBorders>
            <w:hideMark/>
          </w:tcPr>
          <w:p w14:paraId="41FFB42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4A40A563"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D5F8E5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11-12</w:t>
            </w:r>
          </w:p>
        </w:tc>
        <w:tc>
          <w:tcPr>
            <w:tcW w:w="692" w:type="pct"/>
            <w:tcBorders>
              <w:top w:val="single" w:sz="4" w:space="0" w:color="auto"/>
              <w:left w:val="single" w:sz="4" w:space="0" w:color="auto"/>
              <w:bottom w:val="single" w:sz="4" w:space="0" w:color="auto"/>
              <w:right w:val="single" w:sz="4" w:space="0" w:color="auto"/>
            </w:tcBorders>
            <w:hideMark/>
          </w:tcPr>
          <w:p w14:paraId="65E524A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2BC149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46E398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3A28A26"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D9AA8E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Упражнения для отработки спортивных качеств . Упражнения с набивными и теннисными мячами.</w:t>
            </w:r>
          </w:p>
        </w:tc>
        <w:tc>
          <w:tcPr>
            <w:tcW w:w="972" w:type="pct"/>
            <w:gridSpan w:val="2"/>
            <w:tcBorders>
              <w:top w:val="single" w:sz="4" w:space="0" w:color="auto"/>
              <w:left w:val="single" w:sz="4" w:space="0" w:color="auto"/>
              <w:bottom w:val="single" w:sz="4" w:space="0" w:color="auto"/>
              <w:right w:val="single" w:sz="4" w:space="0" w:color="auto"/>
            </w:tcBorders>
            <w:hideMark/>
          </w:tcPr>
          <w:p w14:paraId="314F4CC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56B74DA5"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2D15AAE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13-14</w:t>
            </w:r>
          </w:p>
        </w:tc>
        <w:tc>
          <w:tcPr>
            <w:tcW w:w="692" w:type="pct"/>
            <w:tcBorders>
              <w:top w:val="single" w:sz="4" w:space="0" w:color="auto"/>
              <w:left w:val="single" w:sz="4" w:space="0" w:color="auto"/>
              <w:bottom w:val="single" w:sz="4" w:space="0" w:color="auto"/>
              <w:right w:val="single" w:sz="4" w:space="0" w:color="auto"/>
            </w:tcBorders>
            <w:hideMark/>
          </w:tcPr>
          <w:p w14:paraId="334ADF0D"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A5BBBD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C429B0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410BB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446A641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08E714A"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39D00C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рук Удары руками. Одноименные, разноименные стойки. работа на лапах.</w:t>
            </w:r>
          </w:p>
        </w:tc>
        <w:tc>
          <w:tcPr>
            <w:tcW w:w="972" w:type="pct"/>
            <w:gridSpan w:val="2"/>
            <w:tcBorders>
              <w:top w:val="single" w:sz="4" w:space="0" w:color="auto"/>
              <w:left w:val="single" w:sz="4" w:space="0" w:color="auto"/>
              <w:bottom w:val="single" w:sz="4" w:space="0" w:color="auto"/>
              <w:right w:val="single" w:sz="4" w:space="0" w:color="auto"/>
            </w:tcBorders>
            <w:hideMark/>
          </w:tcPr>
          <w:p w14:paraId="29344E9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4FCE47EA"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512A908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15-16</w:t>
            </w:r>
          </w:p>
        </w:tc>
        <w:tc>
          <w:tcPr>
            <w:tcW w:w="692" w:type="pct"/>
            <w:tcBorders>
              <w:top w:val="single" w:sz="4" w:space="0" w:color="auto"/>
              <w:left w:val="single" w:sz="4" w:space="0" w:color="auto"/>
              <w:bottom w:val="single" w:sz="4" w:space="0" w:color="auto"/>
              <w:right w:val="single" w:sz="4" w:space="0" w:color="auto"/>
            </w:tcBorders>
            <w:hideMark/>
          </w:tcPr>
          <w:p w14:paraId="68F75FD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5256C6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7BDE5A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B1FC69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5D11FB3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5DFA349"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F87D86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Работа корпусом. Уклоны, нырки в движении. работа в парах , на разных дистанциях.</w:t>
            </w:r>
          </w:p>
        </w:tc>
        <w:tc>
          <w:tcPr>
            <w:tcW w:w="972" w:type="pct"/>
            <w:gridSpan w:val="2"/>
            <w:tcBorders>
              <w:top w:val="single" w:sz="4" w:space="0" w:color="auto"/>
              <w:left w:val="single" w:sz="4" w:space="0" w:color="auto"/>
              <w:bottom w:val="single" w:sz="4" w:space="0" w:color="auto"/>
              <w:right w:val="single" w:sz="4" w:space="0" w:color="auto"/>
            </w:tcBorders>
            <w:hideMark/>
          </w:tcPr>
          <w:p w14:paraId="59849ED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72B19919"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37A9C37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17-18</w:t>
            </w:r>
          </w:p>
        </w:tc>
        <w:tc>
          <w:tcPr>
            <w:tcW w:w="692" w:type="pct"/>
            <w:tcBorders>
              <w:top w:val="single" w:sz="4" w:space="0" w:color="auto"/>
              <w:left w:val="single" w:sz="4" w:space="0" w:color="auto"/>
              <w:bottom w:val="single" w:sz="4" w:space="0" w:color="auto"/>
              <w:right w:val="single" w:sz="4" w:space="0" w:color="auto"/>
            </w:tcBorders>
            <w:hideMark/>
          </w:tcPr>
          <w:p w14:paraId="06BD3FF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254BD15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8AB55B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1005310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2363BDF"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A3B68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 xml:space="preserve"> Упражнения на основные группы мышц. Круговая тренировка. Кроссфит</w:t>
            </w:r>
          </w:p>
        </w:tc>
        <w:tc>
          <w:tcPr>
            <w:tcW w:w="972" w:type="pct"/>
            <w:gridSpan w:val="2"/>
            <w:tcBorders>
              <w:top w:val="single" w:sz="4" w:space="0" w:color="auto"/>
              <w:left w:val="single" w:sz="4" w:space="0" w:color="auto"/>
              <w:bottom w:val="single" w:sz="4" w:space="0" w:color="auto"/>
              <w:right w:val="single" w:sz="4" w:space="0" w:color="auto"/>
            </w:tcBorders>
            <w:hideMark/>
          </w:tcPr>
          <w:p w14:paraId="549EFF3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 зачеты, протоколы</w:t>
            </w:r>
          </w:p>
        </w:tc>
      </w:tr>
      <w:tr w:rsidR="00C65FB5" w:rsidRPr="00C65FB5" w14:paraId="06B20F1E"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224B562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19-20</w:t>
            </w:r>
          </w:p>
        </w:tc>
        <w:tc>
          <w:tcPr>
            <w:tcW w:w="692" w:type="pct"/>
            <w:tcBorders>
              <w:top w:val="single" w:sz="4" w:space="0" w:color="auto"/>
              <w:left w:val="single" w:sz="4" w:space="0" w:color="auto"/>
              <w:bottom w:val="single" w:sz="4" w:space="0" w:color="auto"/>
              <w:right w:val="single" w:sz="4" w:space="0" w:color="auto"/>
            </w:tcBorders>
            <w:hideMark/>
          </w:tcPr>
          <w:p w14:paraId="3F3522F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748AF67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21DBE1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A12859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539C011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E3C121"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674D1A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Работа рук. Удары на точность. На месте и в передвижении. Отработка удара передней рукой.</w:t>
            </w:r>
          </w:p>
        </w:tc>
        <w:tc>
          <w:tcPr>
            <w:tcW w:w="972" w:type="pct"/>
            <w:gridSpan w:val="2"/>
            <w:tcBorders>
              <w:top w:val="single" w:sz="4" w:space="0" w:color="auto"/>
              <w:left w:val="single" w:sz="4" w:space="0" w:color="auto"/>
              <w:bottom w:val="single" w:sz="4" w:space="0" w:color="auto"/>
              <w:right w:val="single" w:sz="4" w:space="0" w:color="auto"/>
            </w:tcBorders>
            <w:hideMark/>
          </w:tcPr>
          <w:p w14:paraId="1A9CA6A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573EEF22"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7FA991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21-22</w:t>
            </w:r>
          </w:p>
        </w:tc>
        <w:tc>
          <w:tcPr>
            <w:tcW w:w="692" w:type="pct"/>
            <w:tcBorders>
              <w:top w:val="single" w:sz="4" w:space="0" w:color="auto"/>
              <w:left w:val="single" w:sz="4" w:space="0" w:color="auto"/>
              <w:bottom w:val="single" w:sz="4" w:space="0" w:color="auto"/>
              <w:right w:val="single" w:sz="4" w:space="0" w:color="auto"/>
            </w:tcBorders>
            <w:hideMark/>
          </w:tcPr>
          <w:p w14:paraId="63CFBAC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333C6F5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087D4F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601CD5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E2F52A0"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881C40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Упражнения на развитие основных групп мышц.            Кардио -тренировка. Табата</w:t>
            </w:r>
          </w:p>
        </w:tc>
        <w:tc>
          <w:tcPr>
            <w:tcW w:w="972" w:type="pct"/>
            <w:gridSpan w:val="2"/>
            <w:tcBorders>
              <w:top w:val="single" w:sz="4" w:space="0" w:color="auto"/>
              <w:left w:val="single" w:sz="4" w:space="0" w:color="auto"/>
              <w:bottom w:val="single" w:sz="4" w:space="0" w:color="auto"/>
              <w:right w:val="single" w:sz="4" w:space="0" w:color="auto"/>
            </w:tcBorders>
            <w:hideMark/>
          </w:tcPr>
          <w:p w14:paraId="154A1CC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 зачеты, протоколы</w:t>
            </w:r>
          </w:p>
        </w:tc>
      </w:tr>
      <w:tr w:rsidR="00C65FB5" w:rsidRPr="00C65FB5" w14:paraId="65FE8E72"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2468DA5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23-24</w:t>
            </w:r>
          </w:p>
        </w:tc>
        <w:tc>
          <w:tcPr>
            <w:tcW w:w="692" w:type="pct"/>
            <w:tcBorders>
              <w:top w:val="single" w:sz="4" w:space="0" w:color="auto"/>
              <w:left w:val="single" w:sz="4" w:space="0" w:color="auto"/>
              <w:bottom w:val="single" w:sz="4" w:space="0" w:color="auto"/>
              <w:right w:val="single" w:sz="4" w:space="0" w:color="auto"/>
            </w:tcBorders>
            <w:hideMark/>
          </w:tcPr>
          <w:p w14:paraId="658C560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Сентябрь</w:t>
            </w:r>
          </w:p>
        </w:tc>
        <w:tc>
          <w:tcPr>
            <w:tcW w:w="366" w:type="pct"/>
            <w:tcBorders>
              <w:top w:val="single" w:sz="4" w:space="0" w:color="auto"/>
              <w:left w:val="single" w:sz="4" w:space="0" w:color="auto"/>
              <w:bottom w:val="single" w:sz="4" w:space="0" w:color="auto"/>
              <w:right w:val="single" w:sz="4" w:space="0" w:color="auto"/>
            </w:tcBorders>
          </w:tcPr>
          <w:p w14:paraId="53CC328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BBAB6B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50140C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3C1E32F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D96C596"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C26F5B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 рук Боевые стойки. Наработка двух ударных серий.</w:t>
            </w:r>
          </w:p>
          <w:p w14:paraId="0DAE436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Перемещения (назад-вперед и влево-вправо.)</w:t>
            </w:r>
          </w:p>
        </w:tc>
        <w:tc>
          <w:tcPr>
            <w:tcW w:w="972" w:type="pct"/>
            <w:gridSpan w:val="2"/>
            <w:tcBorders>
              <w:top w:val="single" w:sz="4" w:space="0" w:color="auto"/>
              <w:left w:val="single" w:sz="4" w:space="0" w:color="auto"/>
              <w:bottom w:val="single" w:sz="4" w:space="0" w:color="auto"/>
              <w:right w:val="single" w:sz="4" w:space="0" w:color="auto"/>
            </w:tcBorders>
            <w:hideMark/>
          </w:tcPr>
          <w:p w14:paraId="715BB36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53E5A70D"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1AB9A6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25-26</w:t>
            </w:r>
          </w:p>
        </w:tc>
        <w:tc>
          <w:tcPr>
            <w:tcW w:w="692" w:type="pct"/>
            <w:tcBorders>
              <w:top w:val="single" w:sz="4" w:space="0" w:color="auto"/>
              <w:left w:val="single" w:sz="4" w:space="0" w:color="auto"/>
              <w:bottom w:val="single" w:sz="4" w:space="0" w:color="auto"/>
              <w:right w:val="single" w:sz="4" w:space="0" w:color="auto"/>
            </w:tcBorders>
            <w:hideMark/>
          </w:tcPr>
          <w:p w14:paraId="5F4E7BD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60F0CF1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144F70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DC67DD3"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2D5C1C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 xml:space="preserve"> Работа в парах Упражнения: имитация нападающего удара передней рукой. Серия двойка.</w:t>
            </w:r>
          </w:p>
        </w:tc>
        <w:tc>
          <w:tcPr>
            <w:tcW w:w="972" w:type="pct"/>
            <w:gridSpan w:val="2"/>
            <w:tcBorders>
              <w:top w:val="single" w:sz="4" w:space="0" w:color="auto"/>
              <w:left w:val="single" w:sz="4" w:space="0" w:color="auto"/>
              <w:bottom w:val="single" w:sz="4" w:space="0" w:color="auto"/>
              <w:right w:val="single" w:sz="4" w:space="0" w:color="auto"/>
            </w:tcBorders>
            <w:hideMark/>
          </w:tcPr>
          <w:p w14:paraId="3D78872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 зачеты, протоколы</w:t>
            </w:r>
          </w:p>
        </w:tc>
      </w:tr>
      <w:tr w:rsidR="00C65FB5" w:rsidRPr="00C65FB5" w14:paraId="0FF841C0"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2C468D4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27-28</w:t>
            </w:r>
          </w:p>
        </w:tc>
        <w:tc>
          <w:tcPr>
            <w:tcW w:w="692" w:type="pct"/>
            <w:tcBorders>
              <w:top w:val="single" w:sz="4" w:space="0" w:color="auto"/>
              <w:left w:val="single" w:sz="4" w:space="0" w:color="auto"/>
              <w:bottom w:val="single" w:sz="4" w:space="0" w:color="auto"/>
              <w:right w:val="single" w:sz="4" w:space="0" w:color="auto"/>
            </w:tcBorders>
            <w:hideMark/>
          </w:tcPr>
          <w:p w14:paraId="29A73B7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0FA1B13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918EC3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C2AD44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721E302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B2B621B"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A5F4FF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Отработка техники ног. Удар коленом на точность.(хица-гери). Передней ногой и задней. Работа в парах.</w:t>
            </w:r>
          </w:p>
        </w:tc>
        <w:tc>
          <w:tcPr>
            <w:tcW w:w="972" w:type="pct"/>
            <w:gridSpan w:val="2"/>
            <w:tcBorders>
              <w:top w:val="single" w:sz="4" w:space="0" w:color="auto"/>
              <w:left w:val="single" w:sz="4" w:space="0" w:color="auto"/>
              <w:bottom w:val="single" w:sz="4" w:space="0" w:color="auto"/>
              <w:right w:val="single" w:sz="4" w:space="0" w:color="auto"/>
            </w:tcBorders>
            <w:hideMark/>
          </w:tcPr>
          <w:p w14:paraId="558CA73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063644AB"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1FF28E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29-30</w:t>
            </w:r>
          </w:p>
        </w:tc>
        <w:tc>
          <w:tcPr>
            <w:tcW w:w="692" w:type="pct"/>
            <w:tcBorders>
              <w:top w:val="single" w:sz="4" w:space="0" w:color="auto"/>
              <w:left w:val="single" w:sz="4" w:space="0" w:color="auto"/>
              <w:bottom w:val="single" w:sz="4" w:space="0" w:color="auto"/>
              <w:right w:val="single" w:sz="4" w:space="0" w:color="auto"/>
            </w:tcBorders>
            <w:hideMark/>
          </w:tcPr>
          <w:p w14:paraId="74D0408A"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7448D12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88DFD6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A3E04B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6848E80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4FFB44AA"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58616F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ног. Удар ногой вперед ( мае-гери)    Отработка техники. на точность и силу.</w:t>
            </w:r>
          </w:p>
        </w:tc>
        <w:tc>
          <w:tcPr>
            <w:tcW w:w="972" w:type="pct"/>
            <w:gridSpan w:val="2"/>
            <w:tcBorders>
              <w:top w:val="single" w:sz="4" w:space="0" w:color="auto"/>
              <w:left w:val="single" w:sz="4" w:space="0" w:color="auto"/>
              <w:bottom w:val="single" w:sz="4" w:space="0" w:color="auto"/>
              <w:right w:val="single" w:sz="4" w:space="0" w:color="auto"/>
            </w:tcBorders>
            <w:hideMark/>
          </w:tcPr>
          <w:p w14:paraId="342B8FB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7246BEA3"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6AF50306"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31-32</w:t>
            </w:r>
          </w:p>
        </w:tc>
        <w:tc>
          <w:tcPr>
            <w:tcW w:w="692" w:type="pct"/>
            <w:tcBorders>
              <w:top w:val="single" w:sz="4" w:space="0" w:color="auto"/>
              <w:left w:val="single" w:sz="4" w:space="0" w:color="auto"/>
              <w:bottom w:val="single" w:sz="4" w:space="0" w:color="auto"/>
              <w:right w:val="single" w:sz="4" w:space="0" w:color="auto"/>
            </w:tcBorders>
            <w:hideMark/>
          </w:tcPr>
          <w:p w14:paraId="5481F22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8333DC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D4AD1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A0129FD"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9B4B89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 xml:space="preserve"> Работа на гибкость и координацию. Упражнения: йога. Комплекс упражнений.</w:t>
            </w:r>
          </w:p>
        </w:tc>
        <w:tc>
          <w:tcPr>
            <w:tcW w:w="972" w:type="pct"/>
            <w:gridSpan w:val="2"/>
            <w:tcBorders>
              <w:top w:val="single" w:sz="4" w:space="0" w:color="auto"/>
              <w:left w:val="single" w:sz="4" w:space="0" w:color="auto"/>
              <w:bottom w:val="single" w:sz="4" w:space="0" w:color="auto"/>
              <w:right w:val="single" w:sz="4" w:space="0" w:color="auto"/>
            </w:tcBorders>
            <w:hideMark/>
          </w:tcPr>
          <w:p w14:paraId="45192FA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262F4983"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F0C554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33-34</w:t>
            </w:r>
          </w:p>
        </w:tc>
        <w:tc>
          <w:tcPr>
            <w:tcW w:w="692" w:type="pct"/>
            <w:tcBorders>
              <w:top w:val="single" w:sz="4" w:space="0" w:color="auto"/>
              <w:left w:val="single" w:sz="4" w:space="0" w:color="auto"/>
              <w:bottom w:val="single" w:sz="4" w:space="0" w:color="auto"/>
              <w:right w:val="single" w:sz="4" w:space="0" w:color="auto"/>
            </w:tcBorders>
            <w:hideMark/>
          </w:tcPr>
          <w:p w14:paraId="3731159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7116C2B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1388D1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188B3F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346E09E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C7F2C66"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5D72F7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ног Боковые удары (маваши-гери) работа в парах. отработка техники. Силы удара.</w:t>
            </w:r>
          </w:p>
        </w:tc>
        <w:tc>
          <w:tcPr>
            <w:tcW w:w="972" w:type="pct"/>
            <w:gridSpan w:val="2"/>
            <w:tcBorders>
              <w:top w:val="single" w:sz="4" w:space="0" w:color="auto"/>
              <w:left w:val="single" w:sz="4" w:space="0" w:color="auto"/>
              <w:bottom w:val="single" w:sz="4" w:space="0" w:color="auto"/>
              <w:right w:val="single" w:sz="4" w:space="0" w:color="auto"/>
            </w:tcBorders>
            <w:hideMark/>
          </w:tcPr>
          <w:p w14:paraId="1B444C4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0C0A0B48"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F23FAE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35-36</w:t>
            </w:r>
          </w:p>
        </w:tc>
        <w:tc>
          <w:tcPr>
            <w:tcW w:w="692" w:type="pct"/>
            <w:tcBorders>
              <w:top w:val="single" w:sz="4" w:space="0" w:color="auto"/>
              <w:left w:val="single" w:sz="4" w:space="0" w:color="auto"/>
              <w:bottom w:val="single" w:sz="4" w:space="0" w:color="auto"/>
              <w:right w:val="single" w:sz="4" w:space="0" w:color="auto"/>
            </w:tcBorders>
            <w:hideMark/>
          </w:tcPr>
          <w:p w14:paraId="225C973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55217D5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0D1FEB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326A93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4D35CBC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3D6F310"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837684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ног Серии из ударов Боковые удары ногой. По секциям. На месте и передвижении.</w:t>
            </w:r>
          </w:p>
        </w:tc>
        <w:tc>
          <w:tcPr>
            <w:tcW w:w="972" w:type="pct"/>
            <w:gridSpan w:val="2"/>
            <w:tcBorders>
              <w:top w:val="single" w:sz="4" w:space="0" w:color="auto"/>
              <w:left w:val="single" w:sz="4" w:space="0" w:color="auto"/>
              <w:bottom w:val="single" w:sz="4" w:space="0" w:color="auto"/>
              <w:right w:val="single" w:sz="4" w:space="0" w:color="auto"/>
            </w:tcBorders>
            <w:hideMark/>
          </w:tcPr>
          <w:p w14:paraId="50A95AB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00E63E96"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85F72BD"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37-38</w:t>
            </w:r>
          </w:p>
        </w:tc>
        <w:tc>
          <w:tcPr>
            <w:tcW w:w="692" w:type="pct"/>
            <w:tcBorders>
              <w:top w:val="single" w:sz="4" w:space="0" w:color="auto"/>
              <w:left w:val="single" w:sz="4" w:space="0" w:color="auto"/>
              <w:bottom w:val="single" w:sz="4" w:space="0" w:color="auto"/>
              <w:right w:val="single" w:sz="4" w:space="0" w:color="auto"/>
            </w:tcBorders>
            <w:hideMark/>
          </w:tcPr>
          <w:p w14:paraId="00C1B59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26068A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79B9FB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84C0F8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78FCABE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05C5C92"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580CC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ног .удар (лоу-кик) Отработка удара ногами по лапам, макиварам и мешку.</w:t>
            </w:r>
          </w:p>
        </w:tc>
        <w:tc>
          <w:tcPr>
            <w:tcW w:w="972" w:type="pct"/>
            <w:gridSpan w:val="2"/>
            <w:tcBorders>
              <w:top w:val="single" w:sz="4" w:space="0" w:color="auto"/>
              <w:left w:val="single" w:sz="4" w:space="0" w:color="auto"/>
              <w:bottom w:val="single" w:sz="4" w:space="0" w:color="auto"/>
              <w:right w:val="single" w:sz="4" w:space="0" w:color="auto"/>
            </w:tcBorders>
            <w:hideMark/>
          </w:tcPr>
          <w:p w14:paraId="46F0046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6C1C44E3"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BFBBF6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39-40</w:t>
            </w:r>
          </w:p>
        </w:tc>
        <w:tc>
          <w:tcPr>
            <w:tcW w:w="692" w:type="pct"/>
            <w:tcBorders>
              <w:top w:val="single" w:sz="4" w:space="0" w:color="auto"/>
              <w:left w:val="single" w:sz="4" w:space="0" w:color="auto"/>
              <w:bottom w:val="single" w:sz="4" w:space="0" w:color="auto"/>
              <w:right w:val="single" w:sz="4" w:space="0" w:color="auto"/>
            </w:tcBorders>
            <w:hideMark/>
          </w:tcPr>
          <w:p w14:paraId="23EBCEF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870475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6EAA9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E9439D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677BC57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52862D"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2F2251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ног Работа ногами Связки: Удары коленом и ногами. На месте и в передвижении.</w:t>
            </w:r>
          </w:p>
        </w:tc>
        <w:tc>
          <w:tcPr>
            <w:tcW w:w="972" w:type="pct"/>
            <w:gridSpan w:val="2"/>
            <w:tcBorders>
              <w:top w:val="single" w:sz="4" w:space="0" w:color="auto"/>
              <w:left w:val="single" w:sz="4" w:space="0" w:color="auto"/>
              <w:bottom w:val="single" w:sz="4" w:space="0" w:color="auto"/>
              <w:right w:val="single" w:sz="4" w:space="0" w:color="auto"/>
            </w:tcBorders>
            <w:hideMark/>
          </w:tcPr>
          <w:p w14:paraId="1E84EA4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5E551F19"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38BB7E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41-42</w:t>
            </w:r>
          </w:p>
        </w:tc>
        <w:tc>
          <w:tcPr>
            <w:tcW w:w="692" w:type="pct"/>
            <w:tcBorders>
              <w:top w:val="single" w:sz="4" w:space="0" w:color="auto"/>
              <w:left w:val="single" w:sz="4" w:space="0" w:color="auto"/>
              <w:bottom w:val="single" w:sz="4" w:space="0" w:color="auto"/>
              <w:right w:val="single" w:sz="4" w:space="0" w:color="auto"/>
            </w:tcBorders>
            <w:hideMark/>
          </w:tcPr>
          <w:p w14:paraId="721B8B2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25B6871A"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669B6C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096C5D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32FB99E"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8F0C24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Круговая тренировка. Кроссфит. Упражнения со спортивным инвентарем.</w:t>
            </w:r>
          </w:p>
        </w:tc>
        <w:tc>
          <w:tcPr>
            <w:tcW w:w="972" w:type="pct"/>
            <w:gridSpan w:val="2"/>
            <w:tcBorders>
              <w:top w:val="single" w:sz="4" w:space="0" w:color="auto"/>
              <w:left w:val="single" w:sz="4" w:space="0" w:color="auto"/>
              <w:bottom w:val="single" w:sz="4" w:space="0" w:color="auto"/>
              <w:right w:val="single" w:sz="4" w:space="0" w:color="auto"/>
            </w:tcBorders>
            <w:hideMark/>
          </w:tcPr>
          <w:p w14:paraId="575B22D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 зачеты, протоколы</w:t>
            </w:r>
          </w:p>
        </w:tc>
      </w:tr>
      <w:tr w:rsidR="00C65FB5" w:rsidRPr="00C65FB5" w14:paraId="7FE10432"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0296DF5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43-44</w:t>
            </w:r>
          </w:p>
        </w:tc>
        <w:tc>
          <w:tcPr>
            <w:tcW w:w="692" w:type="pct"/>
            <w:tcBorders>
              <w:top w:val="single" w:sz="4" w:space="0" w:color="auto"/>
              <w:left w:val="single" w:sz="4" w:space="0" w:color="auto"/>
              <w:bottom w:val="single" w:sz="4" w:space="0" w:color="auto"/>
              <w:right w:val="single" w:sz="4" w:space="0" w:color="auto"/>
            </w:tcBorders>
            <w:hideMark/>
          </w:tcPr>
          <w:p w14:paraId="7103F87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05F7C2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A2A678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7D2F9A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33BFE09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6318F7A5"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FE1648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Смешанные комбинации Удары руками + ноги. Отработка быстроты взаимодействия.</w:t>
            </w:r>
          </w:p>
        </w:tc>
        <w:tc>
          <w:tcPr>
            <w:tcW w:w="972" w:type="pct"/>
            <w:gridSpan w:val="2"/>
            <w:tcBorders>
              <w:top w:val="single" w:sz="4" w:space="0" w:color="auto"/>
              <w:left w:val="single" w:sz="4" w:space="0" w:color="auto"/>
              <w:bottom w:val="single" w:sz="4" w:space="0" w:color="auto"/>
              <w:right w:val="single" w:sz="4" w:space="0" w:color="auto"/>
            </w:tcBorders>
            <w:hideMark/>
          </w:tcPr>
          <w:p w14:paraId="14D9BAD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53BB36AC"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66AE04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45-46</w:t>
            </w:r>
          </w:p>
        </w:tc>
        <w:tc>
          <w:tcPr>
            <w:tcW w:w="692" w:type="pct"/>
            <w:tcBorders>
              <w:top w:val="single" w:sz="4" w:space="0" w:color="auto"/>
              <w:left w:val="single" w:sz="4" w:space="0" w:color="auto"/>
              <w:bottom w:val="single" w:sz="4" w:space="0" w:color="auto"/>
              <w:right w:val="single" w:sz="4" w:space="0" w:color="auto"/>
            </w:tcBorders>
            <w:hideMark/>
          </w:tcPr>
          <w:p w14:paraId="7D2C112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1E9A4ED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0CF9A4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75F29A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78CECA6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037DB96"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9EFE13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Работа на технику. Уклоны от атаки противника , контр приемы руками и ногами.</w:t>
            </w:r>
          </w:p>
        </w:tc>
        <w:tc>
          <w:tcPr>
            <w:tcW w:w="972" w:type="pct"/>
            <w:gridSpan w:val="2"/>
            <w:tcBorders>
              <w:top w:val="single" w:sz="4" w:space="0" w:color="auto"/>
              <w:left w:val="single" w:sz="4" w:space="0" w:color="auto"/>
              <w:bottom w:val="single" w:sz="4" w:space="0" w:color="auto"/>
              <w:right w:val="single" w:sz="4" w:space="0" w:color="auto"/>
            </w:tcBorders>
            <w:hideMark/>
          </w:tcPr>
          <w:p w14:paraId="32A0892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7381DEAC"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502D4E9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47-48</w:t>
            </w:r>
          </w:p>
        </w:tc>
        <w:tc>
          <w:tcPr>
            <w:tcW w:w="692" w:type="pct"/>
            <w:tcBorders>
              <w:top w:val="single" w:sz="4" w:space="0" w:color="auto"/>
              <w:left w:val="single" w:sz="4" w:space="0" w:color="auto"/>
              <w:bottom w:val="single" w:sz="4" w:space="0" w:color="auto"/>
              <w:right w:val="single" w:sz="4" w:space="0" w:color="auto"/>
            </w:tcBorders>
            <w:hideMark/>
          </w:tcPr>
          <w:p w14:paraId="752C8BC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48FA855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DD9475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393E44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7BA9265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23301047"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5ED2A4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Защитные действия .   Блоки   подсавки, щиты с переходом на атаку с связками рук. работа в парах.</w:t>
            </w:r>
          </w:p>
        </w:tc>
        <w:tc>
          <w:tcPr>
            <w:tcW w:w="972" w:type="pct"/>
            <w:gridSpan w:val="2"/>
            <w:tcBorders>
              <w:top w:val="single" w:sz="4" w:space="0" w:color="auto"/>
              <w:left w:val="single" w:sz="4" w:space="0" w:color="auto"/>
              <w:bottom w:val="single" w:sz="4" w:space="0" w:color="auto"/>
              <w:right w:val="single" w:sz="4" w:space="0" w:color="auto"/>
            </w:tcBorders>
            <w:hideMark/>
          </w:tcPr>
          <w:p w14:paraId="767B4E9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05C2F4C3"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5848702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49-50</w:t>
            </w:r>
          </w:p>
        </w:tc>
        <w:tc>
          <w:tcPr>
            <w:tcW w:w="692" w:type="pct"/>
            <w:tcBorders>
              <w:top w:val="single" w:sz="4" w:space="0" w:color="auto"/>
              <w:left w:val="single" w:sz="4" w:space="0" w:color="auto"/>
              <w:bottom w:val="single" w:sz="4" w:space="0" w:color="auto"/>
              <w:right w:val="single" w:sz="4" w:space="0" w:color="auto"/>
            </w:tcBorders>
            <w:hideMark/>
          </w:tcPr>
          <w:p w14:paraId="6E02A7B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76E9B9E6"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F8DAE4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962DDA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60DD90F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2F0EB948"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2E6D46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Контр приемы Ударная техника. Удары руками вразрез атаки. Переход в контр атаку.</w:t>
            </w:r>
          </w:p>
        </w:tc>
        <w:tc>
          <w:tcPr>
            <w:tcW w:w="972" w:type="pct"/>
            <w:gridSpan w:val="2"/>
            <w:tcBorders>
              <w:top w:val="single" w:sz="4" w:space="0" w:color="auto"/>
              <w:left w:val="single" w:sz="4" w:space="0" w:color="auto"/>
              <w:bottom w:val="single" w:sz="4" w:space="0" w:color="auto"/>
              <w:right w:val="single" w:sz="4" w:space="0" w:color="auto"/>
            </w:tcBorders>
            <w:hideMark/>
          </w:tcPr>
          <w:p w14:paraId="4C70283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58315F50"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2334943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51-52</w:t>
            </w:r>
          </w:p>
        </w:tc>
        <w:tc>
          <w:tcPr>
            <w:tcW w:w="692" w:type="pct"/>
            <w:tcBorders>
              <w:top w:val="single" w:sz="4" w:space="0" w:color="auto"/>
              <w:left w:val="single" w:sz="4" w:space="0" w:color="auto"/>
              <w:bottom w:val="single" w:sz="4" w:space="0" w:color="auto"/>
              <w:right w:val="single" w:sz="4" w:space="0" w:color="auto"/>
            </w:tcBorders>
            <w:hideMark/>
          </w:tcPr>
          <w:p w14:paraId="3326BE6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hideMark/>
          </w:tcPr>
          <w:p w14:paraId="70622BC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01369FB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79A7704"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BD4A32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Работа с гантелями. утяжелителями и резинкой. упражнения на развитие силовых качеств.</w:t>
            </w:r>
          </w:p>
        </w:tc>
        <w:tc>
          <w:tcPr>
            <w:tcW w:w="972" w:type="pct"/>
            <w:gridSpan w:val="2"/>
            <w:tcBorders>
              <w:top w:val="single" w:sz="4" w:space="0" w:color="auto"/>
              <w:left w:val="single" w:sz="4" w:space="0" w:color="auto"/>
              <w:bottom w:val="single" w:sz="4" w:space="0" w:color="auto"/>
              <w:right w:val="single" w:sz="4" w:space="0" w:color="auto"/>
            </w:tcBorders>
            <w:hideMark/>
          </w:tcPr>
          <w:p w14:paraId="578303B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746A24BF"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9225AD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53-54</w:t>
            </w:r>
          </w:p>
        </w:tc>
        <w:tc>
          <w:tcPr>
            <w:tcW w:w="692" w:type="pct"/>
            <w:tcBorders>
              <w:top w:val="single" w:sz="4" w:space="0" w:color="auto"/>
              <w:left w:val="single" w:sz="4" w:space="0" w:color="auto"/>
              <w:bottom w:val="single" w:sz="4" w:space="0" w:color="auto"/>
              <w:right w:val="single" w:sz="4" w:space="0" w:color="auto"/>
            </w:tcBorders>
            <w:hideMark/>
          </w:tcPr>
          <w:p w14:paraId="360522E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Октябрь</w:t>
            </w:r>
          </w:p>
        </w:tc>
        <w:tc>
          <w:tcPr>
            <w:tcW w:w="366" w:type="pct"/>
            <w:tcBorders>
              <w:top w:val="single" w:sz="4" w:space="0" w:color="auto"/>
              <w:left w:val="single" w:sz="4" w:space="0" w:color="auto"/>
              <w:bottom w:val="single" w:sz="4" w:space="0" w:color="auto"/>
              <w:right w:val="single" w:sz="4" w:space="0" w:color="auto"/>
            </w:tcBorders>
          </w:tcPr>
          <w:p w14:paraId="7E190EE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5D679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45CFF1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B44997"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577ED1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Кроссфит. Круговая тренировка .работа на основные группы мышц.</w:t>
            </w:r>
          </w:p>
        </w:tc>
        <w:tc>
          <w:tcPr>
            <w:tcW w:w="972" w:type="pct"/>
            <w:gridSpan w:val="2"/>
            <w:tcBorders>
              <w:top w:val="single" w:sz="4" w:space="0" w:color="auto"/>
              <w:left w:val="single" w:sz="4" w:space="0" w:color="auto"/>
              <w:bottom w:val="single" w:sz="4" w:space="0" w:color="auto"/>
              <w:right w:val="single" w:sz="4" w:space="0" w:color="auto"/>
            </w:tcBorders>
            <w:hideMark/>
          </w:tcPr>
          <w:p w14:paraId="74D0416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78540B4D"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271097D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55-56</w:t>
            </w:r>
          </w:p>
        </w:tc>
        <w:tc>
          <w:tcPr>
            <w:tcW w:w="692" w:type="pct"/>
            <w:tcBorders>
              <w:top w:val="single" w:sz="4" w:space="0" w:color="auto"/>
              <w:left w:val="single" w:sz="4" w:space="0" w:color="auto"/>
              <w:bottom w:val="single" w:sz="4" w:space="0" w:color="auto"/>
              <w:right w:val="single" w:sz="4" w:space="0" w:color="auto"/>
            </w:tcBorders>
            <w:hideMark/>
          </w:tcPr>
          <w:p w14:paraId="429EE97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56EDDC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3E346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26DB7A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162B3FC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43ACBC1"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A7546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ног. Удар назад. (уширо -гери0. Отработка техники. На месте, в передвижение.</w:t>
            </w:r>
          </w:p>
        </w:tc>
        <w:tc>
          <w:tcPr>
            <w:tcW w:w="972" w:type="pct"/>
            <w:gridSpan w:val="2"/>
            <w:tcBorders>
              <w:top w:val="single" w:sz="4" w:space="0" w:color="auto"/>
              <w:left w:val="single" w:sz="4" w:space="0" w:color="auto"/>
              <w:bottom w:val="single" w:sz="4" w:space="0" w:color="auto"/>
              <w:right w:val="single" w:sz="4" w:space="0" w:color="auto"/>
            </w:tcBorders>
            <w:hideMark/>
          </w:tcPr>
          <w:p w14:paraId="645DAA1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7FB65A4A"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B4270F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57-58</w:t>
            </w:r>
          </w:p>
        </w:tc>
        <w:tc>
          <w:tcPr>
            <w:tcW w:w="692" w:type="pct"/>
            <w:tcBorders>
              <w:top w:val="single" w:sz="4" w:space="0" w:color="auto"/>
              <w:left w:val="single" w:sz="4" w:space="0" w:color="auto"/>
              <w:bottom w:val="single" w:sz="4" w:space="0" w:color="auto"/>
              <w:right w:val="single" w:sz="4" w:space="0" w:color="auto"/>
            </w:tcBorders>
            <w:hideMark/>
          </w:tcPr>
          <w:p w14:paraId="4EF4DEC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313DF86"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C72DFF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E07AB3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374194E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69F98BD3"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57602C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Учебные спарринги .с использованием отработанной техники..</w:t>
            </w:r>
          </w:p>
        </w:tc>
        <w:tc>
          <w:tcPr>
            <w:tcW w:w="972" w:type="pct"/>
            <w:gridSpan w:val="2"/>
            <w:tcBorders>
              <w:top w:val="single" w:sz="4" w:space="0" w:color="auto"/>
              <w:left w:val="single" w:sz="4" w:space="0" w:color="auto"/>
              <w:bottom w:val="single" w:sz="4" w:space="0" w:color="auto"/>
              <w:right w:val="single" w:sz="4" w:space="0" w:color="auto"/>
            </w:tcBorders>
            <w:hideMark/>
          </w:tcPr>
          <w:p w14:paraId="3B567AE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402CC40D"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1B2CFA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59-60</w:t>
            </w:r>
          </w:p>
        </w:tc>
        <w:tc>
          <w:tcPr>
            <w:tcW w:w="692" w:type="pct"/>
            <w:tcBorders>
              <w:top w:val="single" w:sz="4" w:space="0" w:color="auto"/>
              <w:left w:val="single" w:sz="4" w:space="0" w:color="auto"/>
              <w:bottom w:val="single" w:sz="4" w:space="0" w:color="auto"/>
              <w:right w:val="single" w:sz="4" w:space="0" w:color="auto"/>
            </w:tcBorders>
            <w:hideMark/>
          </w:tcPr>
          <w:p w14:paraId="13D6175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174AF366"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16854C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A88AC5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38481D8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защиты и нападения)</w:t>
            </w:r>
          </w:p>
        </w:tc>
        <w:tc>
          <w:tcPr>
            <w:tcW w:w="295" w:type="pct"/>
            <w:tcBorders>
              <w:top w:val="single" w:sz="4" w:space="0" w:color="auto"/>
              <w:left w:val="single" w:sz="4" w:space="0" w:color="auto"/>
              <w:bottom w:val="single" w:sz="4" w:space="0" w:color="auto"/>
              <w:right w:val="single" w:sz="4" w:space="0" w:color="auto"/>
            </w:tcBorders>
            <w:hideMark/>
          </w:tcPr>
          <w:p w14:paraId="41A0DBE5"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320A79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работа. Выявление ошибок . Исправление выявленных недочетов.</w:t>
            </w:r>
          </w:p>
        </w:tc>
        <w:tc>
          <w:tcPr>
            <w:tcW w:w="972" w:type="pct"/>
            <w:gridSpan w:val="2"/>
            <w:tcBorders>
              <w:top w:val="single" w:sz="4" w:space="0" w:color="auto"/>
              <w:left w:val="single" w:sz="4" w:space="0" w:color="auto"/>
              <w:bottom w:val="single" w:sz="4" w:space="0" w:color="auto"/>
              <w:right w:val="single" w:sz="4" w:space="0" w:color="auto"/>
            </w:tcBorders>
            <w:hideMark/>
          </w:tcPr>
          <w:p w14:paraId="26CA766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4E5806FA"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06A0BE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61-62</w:t>
            </w:r>
          </w:p>
        </w:tc>
        <w:tc>
          <w:tcPr>
            <w:tcW w:w="692" w:type="pct"/>
            <w:tcBorders>
              <w:top w:val="single" w:sz="4" w:space="0" w:color="auto"/>
              <w:left w:val="single" w:sz="4" w:space="0" w:color="auto"/>
              <w:bottom w:val="single" w:sz="4" w:space="0" w:color="auto"/>
              <w:right w:val="single" w:sz="4" w:space="0" w:color="auto"/>
            </w:tcBorders>
            <w:hideMark/>
          </w:tcPr>
          <w:p w14:paraId="4F56727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4271C36D"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630D0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FF7BCF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0E19B13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0AAF6DB6"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710887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рук Боковые удары руками.(хук).Отработка удара с передней и задней руки.</w:t>
            </w:r>
          </w:p>
        </w:tc>
        <w:tc>
          <w:tcPr>
            <w:tcW w:w="972" w:type="pct"/>
            <w:gridSpan w:val="2"/>
            <w:tcBorders>
              <w:top w:val="single" w:sz="4" w:space="0" w:color="auto"/>
              <w:left w:val="single" w:sz="4" w:space="0" w:color="auto"/>
              <w:bottom w:val="single" w:sz="4" w:space="0" w:color="auto"/>
              <w:right w:val="single" w:sz="4" w:space="0" w:color="auto"/>
            </w:tcBorders>
            <w:hideMark/>
          </w:tcPr>
          <w:p w14:paraId="2050945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54093994"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22108D3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63-64</w:t>
            </w:r>
          </w:p>
        </w:tc>
        <w:tc>
          <w:tcPr>
            <w:tcW w:w="692" w:type="pct"/>
            <w:tcBorders>
              <w:top w:val="single" w:sz="4" w:space="0" w:color="auto"/>
              <w:left w:val="single" w:sz="4" w:space="0" w:color="auto"/>
              <w:bottom w:val="single" w:sz="4" w:space="0" w:color="auto"/>
              <w:right w:val="single" w:sz="4" w:space="0" w:color="auto"/>
            </w:tcBorders>
            <w:hideMark/>
          </w:tcPr>
          <w:p w14:paraId="700591F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0BE035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493845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A47CB2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4F48713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292BA4EB"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A629AB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рук. Отработка удара рукой (Хук)Удар  с передней и задней руки.–перемещение- удары.</w:t>
            </w:r>
          </w:p>
        </w:tc>
        <w:tc>
          <w:tcPr>
            <w:tcW w:w="972" w:type="pct"/>
            <w:gridSpan w:val="2"/>
            <w:tcBorders>
              <w:top w:val="single" w:sz="4" w:space="0" w:color="auto"/>
              <w:left w:val="single" w:sz="4" w:space="0" w:color="auto"/>
              <w:bottom w:val="single" w:sz="4" w:space="0" w:color="auto"/>
              <w:right w:val="single" w:sz="4" w:space="0" w:color="auto"/>
            </w:tcBorders>
            <w:hideMark/>
          </w:tcPr>
          <w:p w14:paraId="03D66C6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4F911D54"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00F2C946"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65-66</w:t>
            </w:r>
          </w:p>
        </w:tc>
        <w:tc>
          <w:tcPr>
            <w:tcW w:w="692" w:type="pct"/>
            <w:tcBorders>
              <w:top w:val="single" w:sz="4" w:space="0" w:color="auto"/>
              <w:left w:val="single" w:sz="4" w:space="0" w:color="auto"/>
              <w:bottom w:val="single" w:sz="4" w:space="0" w:color="auto"/>
              <w:right w:val="single" w:sz="4" w:space="0" w:color="auto"/>
            </w:tcBorders>
            <w:hideMark/>
          </w:tcPr>
          <w:p w14:paraId="7D20221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54C9F91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66006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B2B7FA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ECE42DA"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9E77CB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 xml:space="preserve">Комплекс. Табата протокол. Упражнения для мышц плечевого пояса и туловища. </w:t>
            </w:r>
          </w:p>
        </w:tc>
        <w:tc>
          <w:tcPr>
            <w:tcW w:w="972" w:type="pct"/>
            <w:gridSpan w:val="2"/>
            <w:tcBorders>
              <w:top w:val="single" w:sz="4" w:space="0" w:color="auto"/>
              <w:left w:val="single" w:sz="4" w:space="0" w:color="auto"/>
              <w:bottom w:val="single" w:sz="4" w:space="0" w:color="auto"/>
              <w:right w:val="single" w:sz="4" w:space="0" w:color="auto"/>
            </w:tcBorders>
            <w:hideMark/>
          </w:tcPr>
          <w:p w14:paraId="00A831F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 зачеты, протоколы</w:t>
            </w:r>
          </w:p>
        </w:tc>
      </w:tr>
      <w:tr w:rsidR="00C65FB5" w:rsidRPr="00C65FB5" w14:paraId="5369CD36"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0D1F087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67-68</w:t>
            </w:r>
          </w:p>
        </w:tc>
        <w:tc>
          <w:tcPr>
            <w:tcW w:w="692" w:type="pct"/>
            <w:tcBorders>
              <w:top w:val="single" w:sz="4" w:space="0" w:color="auto"/>
              <w:left w:val="single" w:sz="4" w:space="0" w:color="auto"/>
              <w:bottom w:val="single" w:sz="4" w:space="0" w:color="auto"/>
              <w:right w:val="single" w:sz="4" w:space="0" w:color="auto"/>
            </w:tcBorders>
            <w:hideMark/>
          </w:tcPr>
          <w:p w14:paraId="7A959B1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586ADE7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6E4C49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1575E8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6FD324C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1237EE05"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B300F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.Техника борьбы в стойке. Отработка выведения из равновесия..</w:t>
            </w:r>
          </w:p>
        </w:tc>
        <w:tc>
          <w:tcPr>
            <w:tcW w:w="972" w:type="pct"/>
            <w:gridSpan w:val="2"/>
            <w:tcBorders>
              <w:top w:val="single" w:sz="4" w:space="0" w:color="auto"/>
              <w:left w:val="single" w:sz="4" w:space="0" w:color="auto"/>
              <w:bottom w:val="single" w:sz="4" w:space="0" w:color="auto"/>
              <w:right w:val="single" w:sz="4" w:space="0" w:color="auto"/>
            </w:tcBorders>
            <w:hideMark/>
          </w:tcPr>
          <w:p w14:paraId="1C390B0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77AD59BD"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CF2622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69-70</w:t>
            </w:r>
          </w:p>
        </w:tc>
        <w:tc>
          <w:tcPr>
            <w:tcW w:w="692" w:type="pct"/>
            <w:tcBorders>
              <w:top w:val="single" w:sz="4" w:space="0" w:color="auto"/>
              <w:left w:val="single" w:sz="4" w:space="0" w:color="auto"/>
              <w:bottom w:val="single" w:sz="4" w:space="0" w:color="auto"/>
              <w:right w:val="single" w:sz="4" w:space="0" w:color="auto"/>
            </w:tcBorders>
            <w:hideMark/>
          </w:tcPr>
          <w:p w14:paraId="19ABCA8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6E8599D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66CF16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C74E955"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C284C9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Перемещения по сигналу в борьбе. Отработка координации                                     внимательности.</w:t>
            </w:r>
          </w:p>
        </w:tc>
        <w:tc>
          <w:tcPr>
            <w:tcW w:w="972" w:type="pct"/>
            <w:gridSpan w:val="2"/>
            <w:tcBorders>
              <w:top w:val="single" w:sz="4" w:space="0" w:color="auto"/>
              <w:left w:val="single" w:sz="4" w:space="0" w:color="auto"/>
              <w:bottom w:val="single" w:sz="4" w:space="0" w:color="auto"/>
              <w:right w:val="single" w:sz="4" w:space="0" w:color="auto"/>
            </w:tcBorders>
            <w:hideMark/>
          </w:tcPr>
          <w:p w14:paraId="110E966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665247B6"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5058A3D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71-72</w:t>
            </w:r>
          </w:p>
        </w:tc>
        <w:tc>
          <w:tcPr>
            <w:tcW w:w="692" w:type="pct"/>
            <w:tcBorders>
              <w:top w:val="single" w:sz="4" w:space="0" w:color="auto"/>
              <w:left w:val="single" w:sz="4" w:space="0" w:color="auto"/>
              <w:bottom w:val="single" w:sz="4" w:space="0" w:color="auto"/>
              <w:right w:val="single" w:sz="4" w:space="0" w:color="auto"/>
            </w:tcBorders>
            <w:hideMark/>
          </w:tcPr>
          <w:p w14:paraId="7391620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2B6A0C2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E61A9D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3BE276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50FA630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0B5B765"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6496BD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Техника бросков. Отработка передней подножки. Работа в парах.  Броски из стойки и колен.</w:t>
            </w:r>
          </w:p>
        </w:tc>
        <w:tc>
          <w:tcPr>
            <w:tcW w:w="972" w:type="pct"/>
            <w:gridSpan w:val="2"/>
            <w:tcBorders>
              <w:top w:val="single" w:sz="4" w:space="0" w:color="auto"/>
              <w:left w:val="single" w:sz="4" w:space="0" w:color="auto"/>
              <w:bottom w:val="single" w:sz="4" w:space="0" w:color="auto"/>
              <w:right w:val="single" w:sz="4" w:space="0" w:color="auto"/>
            </w:tcBorders>
            <w:hideMark/>
          </w:tcPr>
          <w:p w14:paraId="09BB024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1EA909B2"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D95F19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73-74</w:t>
            </w:r>
          </w:p>
        </w:tc>
        <w:tc>
          <w:tcPr>
            <w:tcW w:w="692" w:type="pct"/>
            <w:tcBorders>
              <w:top w:val="single" w:sz="4" w:space="0" w:color="auto"/>
              <w:left w:val="single" w:sz="4" w:space="0" w:color="auto"/>
              <w:bottom w:val="single" w:sz="4" w:space="0" w:color="auto"/>
              <w:right w:val="single" w:sz="4" w:space="0" w:color="auto"/>
            </w:tcBorders>
            <w:hideMark/>
          </w:tcPr>
          <w:p w14:paraId="7C635F2A"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0B46B896"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323FC6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695DD5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3E58629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FCAFF7D"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B846F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Тактическая работа .         Вход на прием и выход. Отработка безопасной дистанции для выполнения броска.</w:t>
            </w:r>
          </w:p>
        </w:tc>
        <w:tc>
          <w:tcPr>
            <w:tcW w:w="972" w:type="pct"/>
            <w:gridSpan w:val="2"/>
            <w:tcBorders>
              <w:top w:val="single" w:sz="4" w:space="0" w:color="auto"/>
              <w:left w:val="single" w:sz="4" w:space="0" w:color="auto"/>
              <w:bottom w:val="single" w:sz="4" w:space="0" w:color="auto"/>
              <w:right w:val="single" w:sz="4" w:space="0" w:color="auto"/>
            </w:tcBorders>
            <w:hideMark/>
          </w:tcPr>
          <w:p w14:paraId="7D86279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6B858B52"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55E5BCA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75-76</w:t>
            </w:r>
          </w:p>
        </w:tc>
        <w:tc>
          <w:tcPr>
            <w:tcW w:w="692" w:type="pct"/>
            <w:tcBorders>
              <w:top w:val="single" w:sz="4" w:space="0" w:color="auto"/>
              <w:left w:val="single" w:sz="4" w:space="0" w:color="auto"/>
              <w:bottom w:val="single" w:sz="4" w:space="0" w:color="auto"/>
              <w:right w:val="single" w:sz="4" w:space="0" w:color="auto"/>
            </w:tcBorders>
            <w:hideMark/>
          </w:tcPr>
          <w:p w14:paraId="6983BF2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7E48ABC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4F3F4F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5E09C71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82817B3"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521ED0A" w14:textId="77777777" w:rsidR="00C65FB5" w:rsidRPr="00C65FB5" w:rsidRDefault="00C65FB5" w:rsidP="00C65FB5">
            <w:pPr>
              <w:spacing w:after="0" w:line="240" w:lineRule="auto"/>
              <w:rPr>
                <w:rFonts w:ascii="Times New Roman" w:eastAsia="Times New Roman" w:hAnsi="Times New Roman" w:cs="Times New Roman"/>
                <w:iCs/>
                <w:sz w:val="24"/>
                <w:szCs w:val="24"/>
                <w:lang w:val="tt-RU" w:eastAsia="ru-RU"/>
              </w:rPr>
            </w:pPr>
            <w:r w:rsidRPr="00C65FB5">
              <w:rPr>
                <w:rFonts w:ascii="Times New Roman" w:eastAsia="Times New Roman" w:hAnsi="Times New Roman" w:cs="Times New Roman"/>
                <w:iCs/>
                <w:sz w:val="24"/>
                <w:szCs w:val="24"/>
                <w:lang w:eastAsia="ru-RU"/>
              </w:rPr>
              <w:t>ОФП.      Кардио- тренировка Табата. развитие выносливости.</w:t>
            </w:r>
          </w:p>
        </w:tc>
        <w:tc>
          <w:tcPr>
            <w:tcW w:w="972" w:type="pct"/>
            <w:gridSpan w:val="2"/>
            <w:tcBorders>
              <w:top w:val="single" w:sz="4" w:space="0" w:color="auto"/>
              <w:left w:val="single" w:sz="4" w:space="0" w:color="auto"/>
              <w:bottom w:val="single" w:sz="4" w:space="0" w:color="auto"/>
              <w:right w:val="single" w:sz="4" w:space="0" w:color="auto"/>
            </w:tcBorders>
            <w:hideMark/>
          </w:tcPr>
          <w:p w14:paraId="318F8F9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365AA43D"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D3EAA5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77-78</w:t>
            </w:r>
          </w:p>
        </w:tc>
        <w:tc>
          <w:tcPr>
            <w:tcW w:w="692" w:type="pct"/>
            <w:tcBorders>
              <w:top w:val="single" w:sz="4" w:space="0" w:color="auto"/>
              <w:left w:val="single" w:sz="4" w:space="0" w:color="auto"/>
              <w:bottom w:val="single" w:sz="4" w:space="0" w:color="auto"/>
              <w:right w:val="single" w:sz="4" w:space="0" w:color="auto"/>
            </w:tcBorders>
            <w:hideMark/>
          </w:tcPr>
          <w:p w14:paraId="6819DEFD"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Ноябрь</w:t>
            </w:r>
          </w:p>
        </w:tc>
        <w:tc>
          <w:tcPr>
            <w:tcW w:w="366" w:type="pct"/>
            <w:tcBorders>
              <w:top w:val="single" w:sz="4" w:space="0" w:color="auto"/>
              <w:left w:val="single" w:sz="4" w:space="0" w:color="auto"/>
              <w:bottom w:val="single" w:sz="4" w:space="0" w:color="auto"/>
              <w:right w:val="single" w:sz="4" w:space="0" w:color="auto"/>
            </w:tcBorders>
          </w:tcPr>
          <w:p w14:paraId="438C74D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E6B294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01B8C7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6BE7AA6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31824702"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DEAD3B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техника броска. Отработка броска  задняя подножка.          Броски со стойки и с колен..</w:t>
            </w:r>
          </w:p>
        </w:tc>
        <w:tc>
          <w:tcPr>
            <w:tcW w:w="972" w:type="pct"/>
            <w:gridSpan w:val="2"/>
            <w:tcBorders>
              <w:top w:val="single" w:sz="4" w:space="0" w:color="auto"/>
              <w:left w:val="single" w:sz="4" w:space="0" w:color="auto"/>
              <w:bottom w:val="single" w:sz="4" w:space="0" w:color="auto"/>
              <w:right w:val="single" w:sz="4" w:space="0" w:color="auto"/>
            </w:tcBorders>
            <w:hideMark/>
          </w:tcPr>
          <w:p w14:paraId="64CA0CD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690D8706"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E5B8AB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79-80</w:t>
            </w:r>
          </w:p>
        </w:tc>
        <w:tc>
          <w:tcPr>
            <w:tcW w:w="692" w:type="pct"/>
            <w:tcBorders>
              <w:top w:val="single" w:sz="4" w:space="0" w:color="auto"/>
              <w:left w:val="single" w:sz="4" w:space="0" w:color="auto"/>
              <w:bottom w:val="single" w:sz="4" w:space="0" w:color="auto"/>
              <w:right w:val="single" w:sz="4" w:space="0" w:color="auto"/>
            </w:tcBorders>
            <w:hideMark/>
          </w:tcPr>
          <w:p w14:paraId="28E6083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BD60F7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E1CB1E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DE2E5E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749AC53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708D3B00"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51D75C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         Бросок через бедро. Выполнение броска со стойки и с колен</w:t>
            </w:r>
          </w:p>
        </w:tc>
        <w:tc>
          <w:tcPr>
            <w:tcW w:w="972" w:type="pct"/>
            <w:gridSpan w:val="2"/>
            <w:tcBorders>
              <w:top w:val="single" w:sz="4" w:space="0" w:color="auto"/>
              <w:left w:val="single" w:sz="4" w:space="0" w:color="auto"/>
              <w:bottom w:val="single" w:sz="4" w:space="0" w:color="auto"/>
              <w:right w:val="single" w:sz="4" w:space="0" w:color="auto"/>
            </w:tcBorders>
            <w:hideMark/>
          </w:tcPr>
          <w:p w14:paraId="063CE44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42D36BAD"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701E33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81-82</w:t>
            </w:r>
          </w:p>
        </w:tc>
        <w:tc>
          <w:tcPr>
            <w:tcW w:w="692" w:type="pct"/>
            <w:tcBorders>
              <w:top w:val="single" w:sz="4" w:space="0" w:color="auto"/>
              <w:left w:val="single" w:sz="4" w:space="0" w:color="auto"/>
              <w:bottom w:val="single" w:sz="4" w:space="0" w:color="auto"/>
              <w:right w:val="single" w:sz="4" w:space="0" w:color="auto"/>
            </w:tcBorders>
            <w:hideMark/>
          </w:tcPr>
          <w:p w14:paraId="2E76C6B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DB23F7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A3A4C3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89CCF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0688FF6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нападения)</w:t>
            </w:r>
          </w:p>
        </w:tc>
        <w:tc>
          <w:tcPr>
            <w:tcW w:w="295" w:type="pct"/>
            <w:tcBorders>
              <w:top w:val="single" w:sz="4" w:space="0" w:color="auto"/>
              <w:left w:val="single" w:sz="4" w:space="0" w:color="auto"/>
              <w:bottom w:val="single" w:sz="4" w:space="0" w:color="auto"/>
              <w:right w:val="single" w:sz="4" w:space="0" w:color="auto"/>
            </w:tcBorders>
            <w:hideMark/>
          </w:tcPr>
          <w:p w14:paraId="50BB5D9F"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F038DF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Смешанная работа    Переход из атаки руками  в борьбу. Комбинирование техник. .</w:t>
            </w:r>
          </w:p>
        </w:tc>
        <w:tc>
          <w:tcPr>
            <w:tcW w:w="972" w:type="pct"/>
            <w:gridSpan w:val="2"/>
            <w:tcBorders>
              <w:top w:val="single" w:sz="4" w:space="0" w:color="auto"/>
              <w:left w:val="single" w:sz="4" w:space="0" w:color="auto"/>
              <w:bottom w:val="single" w:sz="4" w:space="0" w:color="auto"/>
              <w:right w:val="single" w:sz="4" w:space="0" w:color="auto"/>
            </w:tcBorders>
            <w:hideMark/>
          </w:tcPr>
          <w:p w14:paraId="066A9B4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46A797EB"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3D69BD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83-84</w:t>
            </w:r>
          </w:p>
        </w:tc>
        <w:tc>
          <w:tcPr>
            <w:tcW w:w="692" w:type="pct"/>
            <w:tcBorders>
              <w:top w:val="single" w:sz="4" w:space="0" w:color="auto"/>
              <w:left w:val="single" w:sz="4" w:space="0" w:color="auto"/>
              <w:bottom w:val="single" w:sz="4" w:space="0" w:color="auto"/>
              <w:right w:val="single" w:sz="4" w:space="0" w:color="auto"/>
            </w:tcBorders>
            <w:hideMark/>
          </w:tcPr>
          <w:p w14:paraId="1B26938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1F7646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AD2ED7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8ED2E0D"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E0C5C3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Игровая тренировка. Игры на ловкость, внимание и быстроту.</w:t>
            </w:r>
          </w:p>
        </w:tc>
        <w:tc>
          <w:tcPr>
            <w:tcW w:w="972" w:type="pct"/>
            <w:gridSpan w:val="2"/>
            <w:tcBorders>
              <w:top w:val="single" w:sz="4" w:space="0" w:color="auto"/>
              <w:left w:val="single" w:sz="4" w:space="0" w:color="auto"/>
              <w:bottom w:val="single" w:sz="4" w:space="0" w:color="auto"/>
              <w:right w:val="single" w:sz="4" w:space="0" w:color="auto"/>
            </w:tcBorders>
            <w:hideMark/>
          </w:tcPr>
          <w:p w14:paraId="0B39E23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21C76DAA"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267BE09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85-86</w:t>
            </w:r>
          </w:p>
        </w:tc>
        <w:tc>
          <w:tcPr>
            <w:tcW w:w="692" w:type="pct"/>
            <w:tcBorders>
              <w:top w:val="single" w:sz="4" w:space="0" w:color="auto"/>
              <w:left w:val="single" w:sz="4" w:space="0" w:color="auto"/>
              <w:bottom w:val="single" w:sz="4" w:space="0" w:color="auto"/>
              <w:right w:val="single" w:sz="4" w:space="0" w:color="auto"/>
            </w:tcBorders>
            <w:hideMark/>
          </w:tcPr>
          <w:p w14:paraId="7964195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02CC43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070796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5ED3A5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48E39C4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EEF41FB"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C3337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Бросковая техника.        Проход в ноги .Бросок под одну ногу .    Под две.    отработка техники выполнения.</w:t>
            </w:r>
          </w:p>
        </w:tc>
        <w:tc>
          <w:tcPr>
            <w:tcW w:w="972" w:type="pct"/>
            <w:gridSpan w:val="2"/>
            <w:tcBorders>
              <w:top w:val="single" w:sz="4" w:space="0" w:color="auto"/>
              <w:left w:val="single" w:sz="4" w:space="0" w:color="auto"/>
              <w:bottom w:val="single" w:sz="4" w:space="0" w:color="auto"/>
              <w:right w:val="single" w:sz="4" w:space="0" w:color="auto"/>
            </w:tcBorders>
            <w:hideMark/>
          </w:tcPr>
          <w:p w14:paraId="2A9B458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75F843D3"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AC6E4E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87-88</w:t>
            </w:r>
          </w:p>
        </w:tc>
        <w:tc>
          <w:tcPr>
            <w:tcW w:w="692" w:type="pct"/>
            <w:tcBorders>
              <w:top w:val="single" w:sz="4" w:space="0" w:color="auto"/>
              <w:left w:val="single" w:sz="4" w:space="0" w:color="auto"/>
              <w:bottom w:val="single" w:sz="4" w:space="0" w:color="auto"/>
              <w:right w:val="single" w:sz="4" w:space="0" w:color="auto"/>
            </w:tcBorders>
            <w:hideMark/>
          </w:tcPr>
          <w:p w14:paraId="3B47689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D83AB5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F50FD9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11CC97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86ABF91"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243DA8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Упражнения на развитие основных силовых качеств.Круговая тренировка. Кроссфит.</w:t>
            </w:r>
          </w:p>
        </w:tc>
        <w:tc>
          <w:tcPr>
            <w:tcW w:w="972" w:type="pct"/>
            <w:gridSpan w:val="2"/>
            <w:tcBorders>
              <w:top w:val="single" w:sz="4" w:space="0" w:color="auto"/>
              <w:left w:val="single" w:sz="4" w:space="0" w:color="auto"/>
              <w:bottom w:val="single" w:sz="4" w:space="0" w:color="auto"/>
              <w:right w:val="single" w:sz="4" w:space="0" w:color="auto"/>
            </w:tcBorders>
            <w:hideMark/>
          </w:tcPr>
          <w:p w14:paraId="2022E6A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349CCDFB"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504EF2B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89-90</w:t>
            </w:r>
          </w:p>
        </w:tc>
        <w:tc>
          <w:tcPr>
            <w:tcW w:w="692" w:type="pct"/>
            <w:tcBorders>
              <w:top w:val="single" w:sz="4" w:space="0" w:color="auto"/>
              <w:left w:val="single" w:sz="4" w:space="0" w:color="auto"/>
              <w:bottom w:val="single" w:sz="4" w:space="0" w:color="auto"/>
              <w:right w:val="single" w:sz="4" w:space="0" w:color="auto"/>
            </w:tcBorders>
            <w:hideMark/>
          </w:tcPr>
          <w:p w14:paraId="7FC1E9B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D30C54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30D624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37F1E3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0EB6420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110B70E"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94B4EC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Учебные спарринги   по технике борьбы. Отработка ранее изученных приемов..</w:t>
            </w:r>
          </w:p>
        </w:tc>
        <w:tc>
          <w:tcPr>
            <w:tcW w:w="972" w:type="pct"/>
            <w:gridSpan w:val="2"/>
            <w:tcBorders>
              <w:top w:val="single" w:sz="4" w:space="0" w:color="auto"/>
              <w:left w:val="single" w:sz="4" w:space="0" w:color="auto"/>
              <w:bottom w:val="single" w:sz="4" w:space="0" w:color="auto"/>
              <w:right w:val="single" w:sz="4" w:space="0" w:color="auto"/>
            </w:tcBorders>
            <w:hideMark/>
          </w:tcPr>
          <w:p w14:paraId="5919249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2418F590"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E96E0F5"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91-92</w:t>
            </w:r>
          </w:p>
        </w:tc>
        <w:tc>
          <w:tcPr>
            <w:tcW w:w="692" w:type="pct"/>
            <w:tcBorders>
              <w:top w:val="single" w:sz="4" w:space="0" w:color="auto"/>
              <w:left w:val="single" w:sz="4" w:space="0" w:color="auto"/>
              <w:bottom w:val="single" w:sz="4" w:space="0" w:color="auto"/>
              <w:right w:val="single" w:sz="4" w:space="0" w:color="auto"/>
            </w:tcBorders>
            <w:hideMark/>
          </w:tcPr>
          <w:p w14:paraId="7D4121D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46BC4BA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0AE82E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1E0DE3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2AB8C47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D55A15D"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91C23A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Техника бросков.  Проход в ноги с подсечкой .Отработка скорости выполнения броска.</w:t>
            </w:r>
          </w:p>
        </w:tc>
        <w:tc>
          <w:tcPr>
            <w:tcW w:w="972" w:type="pct"/>
            <w:gridSpan w:val="2"/>
            <w:tcBorders>
              <w:top w:val="single" w:sz="4" w:space="0" w:color="auto"/>
              <w:left w:val="single" w:sz="4" w:space="0" w:color="auto"/>
              <w:bottom w:val="single" w:sz="4" w:space="0" w:color="auto"/>
              <w:right w:val="single" w:sz="4" w:space="0" w:color="auto"/>
            </w:tcBorders>
            <w:hideMark/>
          </w:tcPr>
          <w:p w14:paraId="378FD63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748EB896"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6C914E08"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93-94</w:t>
            </w:r>
          </w:p>
        </w:tc>
        <w:tc>
          <w:tcPr>
            <w:tcW w:w="692" w:type="pct"/>
            <w:tcBorders>
              <w:top w:val="single" w:sz="4" w:space="0" w:color="auto"/>
              <w:left w:val="single" w:sz="4" w:space="0" w:color="auto"/>
              <w:bottom w:val="single" w:sz="4" w:space="0" w:color="auto"/>
              <w:right w:val="single" w:sz="4" w:space="0" w:color="auto"/>
            </w:tcBorders>
            <w:hideMark/>
          </w:tcPr>
          <w:p w14:paraId="1D6B760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E9AC9D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33D65B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574E57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2092FB7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1C5CEC9"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C9AC498" w14:textId="77777777" w:rsidR="00C65FB5" w:rsidRPr="00C65FB5" w:rsidRDefault="00C65FB5" w:rsidP="00C65FB5">
            <w:pPr>
              <w:spacing w:after="0" w:line="240" w:lineRule="auto"/>
              <w:rPr>
                <w:rFonts w:ascii="Times New Roman" w:eastAsia="Times New Roman" w:hAnsi="Times New Roman" w:cs="Times New Roman"/>
                <w:iCs/>
                <w:sz w:val="24"/>
                <w:szCs w:val="24"/>
                <w:lang w:val="tt-RU" w:eastAsia="ru-RU"/>
              </w:rPr>
            </w:pPr>
            <w:r w:rsidRPr="00C65FB5">
              <w:rPr>
                <w:rFonts w:ascii="Times New Roman" w:eastAsia="Times New Roman" w:hAnsi="Times New Roman" w:cs="Times New Roman"/>
                <w:iCs/>
                <w:sz w:val="24"/>
                <w:szCs w:val="24"/>
                <w:lang w:val="tt-RU" w:eastAsia="ru-RU"/>
              </w:rPr>
              <w:t>Смешанная работа Комбинации из серий руками и проходом в ноги.выполнение броска  подсечк\ой..</w:t>
            </w:r>
          </w:p>
        </w:tc>
        <w:tc>
          <w:tcPr>
            <w:tcW w:w="972" w:type="pct"/>
            <w:gridSpan w:val="2"/>
            <w:tcBorders>
              <w:top w:val="single" w:sz="4" w:space="0" w:color="auto"/>
              <w:left w:val="single" w:sz="4" w:space="0" w:color="auto"/>
              <w:bottom w:val="single" w:sz="4" w:space="0" w:color="auto"/>
              <w:right w:val="single" w:sz="4" w:space="0" w:color="auto"/>
            </w:tcBorders>
            <w:hideMark/>
          </w:tcPr>
          <w:p w14:paraId="3874D150" w14:textId="77777777" w:rsidR="00C65FB5" w:rsidRPr="00C65FB5" w:rsidRDefault="00C65FB5" w:rsidP="00C65FB5">
            <w:pPr>
              <w:spacing w:after="0" w:line="240" w:lineRule="auto"/>
              <w:rPr>
                <w:rFonts w:ascii="Times New Roman" w:eastAsia="Times New Roman" w:hAnsi="Times New Roman" w:cs="Times New Roman"/>
                <w:iCs/>
                <w:sz w:val="24"/>
                <w:szCs w:val="24"/>
                <w:lang w:val="tt-RU"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65036596"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224C3A1F"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95-96</w:t>
            </w:r>
          </w:p>
        </w:tc>
        <w:tc>
          <w:tcPr>
            <w:tcW w:w="692" w:type="pct"/>
            <w:tcBorders>
              <w:top w:val="single" w:sz="4" w:space="0" w:color="auto"/>
              <w:left w:val="single" w:sz="4" w:space="0" w:color="auto"/>
              <w:bottom w:val="single" w:sz="4" w:space="0" w:color="auto"/>
              <w:right w:val="single" w:sz="4" w:space="0" w:color="auto"/>
            </w:tcBorders>
            <w:hideMark/>
          </w:tcPr>
          <w:p w14:paraId="615E72D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7F68185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77B907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A61CF44"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55939B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Упражнения на развитие выносливости и силы.         Работа на борцовской резине и гантелях.</w:t>
            </w:r>
          </w:p>
        </w:tc>
        <w:tc>
          <w:tcPr>
            <w:tcW w:w="972" w:type="pct"/>
            <w:gridSpan w:val="2"/>
            <w:tcBorders>
              <w:top w:val="single" w:sz="4" w:space="0" w:color="auto"/>
              <w:left w:val="single" w:sz="4" w:space="0" w:color="auto"/>
              <w:bottom w:val="single" w:sz="4" w:space="0" w:color="auto"/>
              <w:right w:val="single" w:sz="4" w:space="0" w:color="auto"/>
            </w:tcBorders>
            <w:hideMark/>
          </w:tcPr>
          <w:p w14:paraId="5B0835C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1DB49F6A"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E5D0CF9"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97-98</w:t>
            </w:r>
          </w:p>
        </w:tc>
        <w:tc>
          <w:tcPr>
            <w:tcW w:w="692" w:type="pct"/>
            <w:tcBorders>
              <w:top w:val="single" w:sz="4" w:space="0" w:color="auto"/>
              <w:left w:val="single" w:sz="4" w:space="0" w:color="auto"/>
              <w:bottom w:val="single" w:sz="4" w:space="0" w:color="auto"/>
              <w:right w:val="single" w:sz="4" w:space="0" w:color="auto"/>
            </w:tcBorders>
            <w:hideMark/>
          </w:tcPr>
          <w:p w14:paraId="62C7925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1D46AE76"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B9FB2F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8A0ABB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46E8F92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2AB2D4C"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F5BE8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   Техника броска Отработка   броска  через бедро .бросок в стойке, бросок с падением.</w:t>
            </w:r>
          </w:p>
        </w:tc>
        <w:tc>
          <w:tcPr>
            <w:tcW w:w="972" w:type="pct"/>
            <w:gridSpan w:val="2"/>
            <w:tcBorders>
              <w:top w:val="single" w:sz="4" w:space="0" w:color="auto"/>
              <w:left w:val="single" w:sz="4" w:space="0" w:color="auto"/>
              <w:bottom w:val="single" w:sz="4" w:space="0" w:color="auto"/>
              <w:right w:val="single" w:sz="4" w:space="0" w:color="auto"/>
            </w:tcBorders>
            <w:hideMark/>
          </w:tcPr>
          <w:p w14:paraId="0D9B666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2DCC4B90"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3554741C"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99-100</w:t>
            </w:r>
          </w:p>
        </w:tc>
        <w:tc>
          <w:tcPr>
            <w:tcW w:w="692" w:type="pct"/>
            <w:tcBorders>
              <w:top w:val="single" w:sz="4" w:space="0" w:color="auto"/>
              <w:left w:val="single" w:sz="4" w:space="0" w:color="auto"/>
              <w:bottom w:val="single" w:sz="4" w:space="0" w:color="auto"/>
              <w:right w:val="single" w:sz="4" w:space="0" w:color="auto"/>
            </w:tcBorders>
            <w:hideMark/>
          </w:tcPr>
          <w:p w14:paraId="03F71E6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3A56332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7F541E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6EEE40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05AE027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FA030C4"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F7BC43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 xml:space="preserve">Техника борьбы Борьба в партере.  Отработка техники.                     Переходы на удержания и контроль.                          </w:t>
            </w:r>
          </w:p>
        </w:tc>
        <w:tc>
          <w:tcPr>
            <w:tcW w:w="972" w:type="pct"/>
            <w:gridSpan w:val="2"/>
            <w:tcBorders>
              <w:top w:val="single" w:sz="4" w:space="0" w:color="auto"/>
              <w:left w:val="single" w:sz="4" w:space="0" w:color="auto"/>
              <w:bottom w:val="single" w:sz="4" w:space="0" w:color="auto"/>
              <w:right w:val="single" w:sz="4" w:space="0" w:color="auto"/>
            </w:tcBorders>
            <w:hideMark/>
          </w:tcPr>
          <w:p w14:paraId="0A244DE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0789A145"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17BAE34"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101-102</w:t>
            </w:r>
          </w:p>
        </w:tc>
        <w:tc>
          <w:tcPr>
            <w:tcW w:w="692" w:type="pct"/>
            <w:tcBorders>
              <w:top w:val="single" w:sz="4" w:space="0" w:color="auto"/>
              <w:left w:val="single" w:sz="4" w:space="0" w:color="auto"/>
              <w:bottom w:val="single" w:sz="4" w:space="0" w:color="auto"/>
              <w:right w:val="single" w:sz="4" w:space="0" w:color="auto"/>
            </w:tcBorders>
            <w:hideMark/>
          </w:tcPr>
          <w:p w14:paraId="50D6C10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59B815F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62F783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62323B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6D1D8EC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1FC2338"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0DFDF9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Страховки в борьбе. Падение на бок, спину, грудь. Акробатические   упражнения. Гимнастика.</w:t>
            </w:r>
          </w:p>
        </w:tc>
        <w:tc>
          <w:tcPr>
            <w:tcW w:w="972" w:type="pct"/>
            <w:gridSpan w:val="2"/>
            <w:tcBorders>
              <w:top w:val="single" w:sz="4" w:space="0" w:color="auto"/>
              <w:left w:val="single" w:sz="4" w:space="0" w:color="auto"/>
              <w:bottom w:val="single" w:sz="4" w:space="0" w:color="auto"/>
              <w:right w:val="single" w:sz="4" w:space="0" w:color="auto"/>
            </w:tcBorders>
            <w:hideMark/>
          </w:tcPr>
          <w:p w14:paraId="079202F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4EBAFF25"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5FC831F"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103-104</w:t>
            </w:r>
          </w:p>
        </w:tc>
        <w:tc>
          <w:tcPr>
            <w:tcW w:w="692" w:type="pct"/>
            <w:tcBorders>
              <w:top w:val="single" w:sz="4" w:space="0" w:color="auto"/>
              <w:left w:val="single" w:sz="4" w:space="0" w:color="auto"/>
              <w:bottom w:val="single" w:sz="4" w:space="0" w:color="auto"/>
              <w:right w:val="single" w:sz="4" w:space="0" w:color="auto"/>
            </w:tcBorders>
            <w:hideMark/>
          </w:tcPr>
          <w:p w14:paraId="033F18CD"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Декабрь</w:t>
            </w:r>
          </w:p>
        </w:tc>
        <w:tc>
          <w:tcPr>
            <w:tcW w:w="366" w:type="pct"/>
            <w:tcBorders>
              <w:top w:val="single" w:sz="4" w:space="0" w:color="auto"/>
              <w:left w:val="single" w:sz="4" w:space="0" w:color="auto"/>
              <w:bottom w:val="single" w:sz="4" w:space="0" w:color="auto"/>
              <w:right w:val="single" w:sz="4" w:space="0" w:color="auto"/>
            </w:tcBorders>
          </w:tcPr>
          <w:p w14:paraId="26A7307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FAFD5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5D6586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5B0A919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F7FC803"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428EE7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Отработки техники .Самозащита. Освобождение от захватов и удержаний.</w:t>
            </w:r>
          </w:p>
        </w:tc>
        <w:tc>
          <w:tcPr>
            <w:tcW w:w="972" w:type="pct"/>
            <w:gridSpan w:val="2"/>
            <w:tcBorders>
              <w:top w:val="single" w:sz="4" w:space="0" w:color="auto"/>
              <w:left w:val="single" w:sz="4" w:space="0" w:color="auto"/>
              <w:bottom w:val="single" w:sz="4" w:space="0" w:color="auto"/>
              <w:right w:val="single" w:sz="4" w:space="0" w:color="auto"/>
            </w:tcBorders>
            <w:hideMark/>
          </w:tcPr>
          <w:p w14:paraId="5151EB4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26417917"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6DB02CF"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105-106</w:t>
            </w:r>
          </w:p>
        </w:tc>
        <w:tc>
          <w:tcPr>
            <w:tcW w:w="692" w:type="pct"/>
            <w:tcBorders>
              <w:top w:val="single" w:sz="4" w:space="0" w:color="auto"/>
              <w:left w:val="single" w:sz="4" w:space="0" w:color="auto"/>
              <w:bottom w:val="single" w:sz="4" w:space="0" w:color="auto"/>
              <w:right w:val="single" w:sz="4" w:space="0" w:color="auto"/>
            </w:tcBorders>
            <w:hideMark/>
          </w:tcPr>
          <w:p w14:paraId="4B07AD4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008F037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984A61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0E4096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074AC73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 xml:space="preserve"> (Тактическая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AC89F7B"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D9B151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Учебные спарринги. отработка ранее изученной техники борьбы.</w:t>
            </w:r>
          </w:p>
        </w:tc>
        <w:tc>
          <w:tcPr>
            <w:tcW w:w="972" w:type="pct"/>
            <w:gridSpan w:val="2"/>
            <w:tcBorders>
              <w:top w:val="single" w:sz="4" w:space="0" w:color="auto"/>
              <w:left w:val="single" w:sz="4" w:space="0" w:color="auto"/>
              <w:bottom w:val="single" w:sz="4" w:space="0" w:color="auto"/>
              <w:right w:val="single" w:sz="4" w:space="0" w:color="auto"/>
            </w:tcBorders>
            <w:hideMark/>
          </w:tcPr>
          <w:p w14:paraId="2185D4C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59208588"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38CF3F2C"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107-108</w:t>
            </w:r>
          </w:p>
        </w:tc>
        <w:tc>
          <w:tcPr>
            <w:tcW w:w="692" w:type="pct"/>
            <w:tcBorders>
              <w:top w:val="single" w:sz="4" w:space="0" w:color="auto"/>
              <w:left w:val="single" w:sz="4" w:space="0" w:color="auto"/>
              <w:bottom w:val="single" w:sz="4" w:space="0" w:color="auto"/>
              <w:right w:val="single" w:sz="4" w:space="0" w:color="auto"/>
            </w:tcBorders>
            <w:hideMark/>
          </w:tcPr>
          <w:p w14:paraId="01B7505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0917C1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521C1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210D068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0BC1721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743BE65"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CEBE5D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борьбы.       Бросок со входом за спину противника.                    Отработка техники с переходом на контроль позиции.</w:t>
            </w:r>
          </w:p>
        </w:tc>
        <w:tc>
          <w:tcPr>
            <w:tcW w:w="972" w:type="pct"/>
            <w:gridSpan w:val="2"/>
            <w:tcBorders>
              <w:top w:val="single" w:sz="4" w:space="0" w:color="auto"/>
              <w:left w:val="single" w:sz="4" w:space="0" w:color="auto"/>
              <w:bottom w:val="single" w:sz="4" w:space="0" w:color="auto"/>
              <w:right w:val="single" w:sz="4" w:space="0" w:color="auto"/>
            </w:tcBorders>
            <w:hideMark/>
          </w:tcPr>
          <w:p w14:paraId="20DCFE9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7A2CA4FA"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FAF8A99"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109-110</w:t>
            </w:r>
          </w:p>
        </w:tc>
        <w:tc>
          <w:tcPr>
            <w:tcW w:w="692" w:type="pct"/>
            <w:tcBorders>
              <w:top w:val="single" w:sz="4" w:space="0" w:color="auto"/>
              <w:left w:val="single" w:sz="4" w:space="0" w:color="auto"/>
              <w:bottom w:val="single" w:sz="4" w:space="0" w:color="auto"/>
              <w:right w:val="single" w:sz="4" w:space="0" w:color="auto"/>
            </w:tcBorders>
            <w:hideMark/>
          </w:tcPr>
          <w:p w14:paraId="1C64E16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652813B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D8A4C5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DA0A50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26E74F6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DD6701"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52C5434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Психологическая        подготовка  бойца.   Аутотренинг. работа            над психологической устойчивостью.</w:t>
            </w:r>
          </w:p>
        </w:tc>
        <w:tc>
          <w:tcPr>
            <w:tcW w:w="972" w:type="pct"/>
            <w:gridSpan w:val="2"/>
            <w:tcBorders>
              <w:top w:val="single" w:sz="4" w:space="0" w:color="auto"/>
              <w:left w:val="single" w:sz="4" w:space="0" w:color="auto"/>
              <w:bottom w:val="single" w:sz="4" w:space="0" w:color="auto"/>
              <w:right w:val="single" w:sz="4" w:space="0" w:color="auto"/>
            </w:tcBorders>
            <w:hideMark/>
          </w:tcPr>
          <w:p w14:paraId="74B2607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7A32CC6C"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DC1F78B"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111-112</w:t>
            </w:r>
          </w:p>
        </w:tc>
        <w:tc>
          <w:tcPr>
            <w:tcW w:w="692" w:type="pct"/>
            <w:tcBorders>
              <w:top w:val="single" w:sz="4" w:space="0" w:color="auto"/>
              <w:left w:val="single" w:sz="4" w:space="0" w:color="auto"/>
              <w:bottom w:val="single" w:sz="4" w:space="0" w:color="auto"/>
              <w:right w:val="single" w:sz="4" w:space="0" w:color="auto"/>
            </w:tcBorders>
            <w:hideMark/>
          </w:tcPr>
          <w:p w14:paraId="3542588D"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4D4BF6E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64B17E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9E04CD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CF17540"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62C169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Игровая тренировка. Подвижные игры и эстафеты.</w:t>
            </w:r>
          </w:p>
        </w:tc>
        <w:tc>
          <w:tcPr>
            <w:tcW w:w="972" w:type="pct"/>
            <w:gridSpan w:val="2"/>
            <w:tcBorders>
              <w:top w:val="single" w:sz="4" w:space="0" w:color="auto"/>
              <w:left w:val="single" w:sz="4" w:space="0" w:color="auto"/>
              <w:bottom w:val="single" w:sz="4" w:space="0" w:color="auto"/>
              <w:right w:val="single" w:sz="4" w:space="0" w:color="auto"/>
            </w:tcBorders>
            <w:hideMark/>
          </w:tcPr>
          <w:p w14:paraId="646B0F3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 зачеты, протоколы</w:t>
            </w:r>
          </w:p>
        </w:tc>
      </w:tr>
      <w:tr w:rsidR="00C65FB5" w:rsidRPr="00C65FB5" w14:paraId="72EF0229"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09D95495"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113-114</w:t>
            </w:r>
          </w:p>
        </w:tc>
        <w:tc>
          <w:tcPr>
            <w:tcW w:w="692" w:type="pct"/>
            <w:tcBorders>
              <w:top w:val="single" w:sz="4" w:space="0" w:color="auto"/>
              <w:left w:val="single" w:sz="4" w:space="0" w:color="auto"/>
              <w:bottom w:val="single" w:sz="4" w:space="0" w:color="auto"/>
              <w:right w:val="single" w:sz="4" w:space="0" w:color="auto"/>
            </w:tcBorders>
            <w:hideMark/>
          </w:tcPr>
          <w:p w14:paraId="718E89A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0443CE5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84FD76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A07E85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4C69C5A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0D03BF0"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F98165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           Бросок  зацепом. Отработка техники выполнения Зацеп     передней и задней ногой.</w:t>
            </w:r>
          </w:p>
        </w:tc>
        <w:tc>
          <w:tcPr>
            <w:tcW w:w="972" w:type="pct"/>
            <w:gridSpan w:val="2"/>
            <w:tcBorders>
              <w:top w:val="single" w:sz="4" w:space="0" w:color="auto"/>
              <w:left w:val="single" w:sz="4" w:space="0" w:color="auto"/>
              <w:bottom w:val="single" w:sz="4" w:space="0" w:color="auto"/>
              <w:right w:val="single" w:sz="4" w:space="0" w:color="auto"/>
            </w:tcBorders>
            <w:hideMark/>
          </w:tcPr>
          <w:p w14:paraId="289EE61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31773031"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5632C2FF"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115-116</w:t>
            </w:r>
          </w:p>
        </w:tc>
        <w:tc>
          <w:tcPr>
            <w:tcW w:w="692" w:type="pct"/>
            <w:tcBorders>
              <w:top w:val="single" w:sz="4" w:space="0" w:color="auto"/>
              <w:left w:val="single" w:sz="4" w:space="0" w:color="auto"/>
              <w:bottom w:val="single" w:sz="4" w:space="0" w:color="auto"/>
              <w:right w:val="single" w:sz="4" w:space="0" w:color="auto"/>
            </w:tcBorders>
            <w:hideMark/>
          </w:tcPr>
          <w:p w14:paraId="746FA44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9FD0F8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C48A33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9A9C58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510C8CF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98891EE"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7534C2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                 Бросок  через плечо.  Отработка техники.    Бросок в стойке и с колен.</w:t>
            </w:r>
          </w:p>
        </w:tc>
        <w:tc>
          <w:tcPr>
            <w:tcW w:w="972" w:type="pct"/>
            <w:gridSpan w:val="2"/>
            <w:tcBorders>
              <w:top w:val="single" w:sz="4" w:space="0" w:color="auto"/>
              <w:left w:val="single" w:sz="4" w:space="0" w:color="auto"/>
              <w:bottom w:val="single" w:sz="4" w:space="0" w:color="auto"/>
              <w:right w:val="single" w:sz="4" w:space="0" w:color="auto"/>
            </w:tcBorders>
            <w:hideMark/>
          </w:tcPr>
          <w:p w14:paraId="119C3A5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0F066E36"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48082B2"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117-118</w:t>
            </w:r>
          </w:p>
        </w:tc>
        <w:tc>
          <w:tcPr>
            <w:tcW w:w="692" w:type="pct"/>
            <w:tcBorders>
              <w:top w:val="single" w:sz="4" w:space="0" w:color="auto"/>
              <w:left w:val="single" w:sz="4" w:space="0" w:color="auto"/>
              <w:bottom w:val="single" w:sz="4" w:space="0" w:color="auto"/>
              <w:right w:val="single" w:sz="4" w:space="0" w:color="auto"/>
            </w:tcBorders>
            <w:hideMark/>
          </w:tcPr>
          <w:p w14:paraId="1122B7AA"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7BECB5C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307201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365CE4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73A6F95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7B87B5C"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B6162E6" w14:textId="77777777" w:rsidR="00C65FB5" w:rsidRPr="00C65FB5" w:rsidRDefault="00C65FB5" w:rsidP="00C65FB5">
            <w:pPr>
              <w:spacing w:after="0" w:line="240" w:lineRule="auto"/>
              <w:rPr>
                <w:rFonts w:ascii="Times New Roman" w:eastAsia="Times New Roman" w:hAnsi="Times New Roman" w:cs="Times New Roman"/>
                <w:iCs/>
                <w:sz w:val="24"/>
                <w:szCs w:val="24"/>
                <w:lang w:val="tt-RU" w:eastAsia="ru-RU"/>
              </w:rPr>
            </w:pPr>
            <w:r w:rsidRPr="00C65FB5">
              <w:rPr>
                <w:rFonts w:ascii="Times New Roman" w:eastAsia="Times New Roman" w:hAnsi="Times New Roman" w:cs="Times New Roman"/>
                <w:iCs/>
                <w:sz w:val="24"/>
                <w:szCs w:val="24"/>
                <w:lang w:val="tt-RU" w:eastAsia="ru-RU"/>
              </w:rPr>
              <w:t>Борьба       Техника броска с упрорм в живот.  Отрабока в парах .Выход на позицию контроля.</w:t>
            </w:r>
          </w:p>
        </w:tc>
        <w:tc>
          <w:tcPr>
            <w:tcW w:w="972" w:type="pct"/>
            <w:gridSpan w:val="2"/>
            <w:tcBorders>
              <w:top w:val="single" w:sz="4" w:space="0" w:color="auto"/>
              <w:left w:val="single" w:sz="4" w:space="0" w:color="auto"/>
              <w:bottom w:val="single" w:sz="4" w:space="0" w:color="auto"/>
              <w:right w:val="single" w:sz="4" w:space="0" w:color="auto"/>
            </w:tcBorders>
            <w:hideMark/>
          </w:tcPr>
          <w:p w14:paraId="521BC94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553C8478"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04BEBBED"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119-120</w:t>
            </w:r>
          </w:p>
        </w:tc>
        <w:tc>
          <w:tcPr>
            <w:tcW w:w="692" w:type="pct"/>
            <w:tcBorders>
              <w:top w:val="single" w:sz="4" w:space="0" w:color="auto"/>
              <w:left w:val="single" w:sz="4" w:space="0" w:color="auto"/>
              <w:bottom w:val="single" w:sz="4" w:space="0" w:color="auto"/>
              <w:right w:val="single" w:sz="4" w:space="0" w:color="auto"/>
            </w:tcBorders>
            <w:hideMark/>
          </w:tcPr>
          <w:p w14:paraId="243C305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Январь</w:t>
            </w:r>
          </w:p>
        </w:tc>
        <w:tc>
          <w:tcPr>
            <w:tcW w:w="366" w:type="pct"/>
            <w:tcBorders>
              <w:top w:val="single" w:sz="4" w:space="0" w:color="auto"/>
              <w:left w:val="single" w:sz="4" w:space="0" w:color="auto"/>
              <w:bottom w:val="single" w:sz="4" w:space="0" w:color="auto"/>
              <w:right w:val="single" w:sz="4" w:space="0" w:color="auto"/>
            </w:tcBorders>
          </w:tcPr>
          <w:p w14:paraId="3416564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7F8231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65668ED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A824FAE"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3798E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Кроссфит комплекс. Общеразвивающие упражнения на основные группы мышц с инвентарем.</w:t>
            </w:r>
          </w:p>
        </w:tc>
        <w:tc>
          <w:tcPr>
            <w:tcW w:w="972" w:type="pct"/>
            <w:gridSpan w:val="2"/>
            <w:tcBorders>
              <w:top w:val="single" w:sz="4" w:space="0" w:color="auto"/>
              <w:left w:val="single" w:sz="4" w:space="0" w:color="auto"/>
              <w:bottom w:val="single" w:sz="4" w:space="0" w:color="auto"/>
              <w:right w:val="single" w:sz="4" w:space="0" w:color="auto"/>
            </w:tcBorders>
            <w:hideMark/>
          </w:tcPr>
          <w:p w14:paraId="43F2D0A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 зачеты, протоколы</w:t>
            </w:r>
          </w:p>
        </w:tc>
      </w:tr>
      <w:tr w:rsidR="00C65FB5" w:rsidRPr="00C65FB5" w14:paraId="7AA67F6C"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0DB2C098"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121-122</w:t>
            </w:r>
          </w:p>
        </w:tc>
        <w:tc>
          <w:tcPr>
            <w:tcW w:w="692" w:type="pct"/>
            <w:tcBorders>
              <w:top w:val="single" w:sz="4" w:space="0" w:color="auto"/>
              <w:left w:val="single" w:sz="4" w:space="0" w:color="auto"/>
              <w:bottom w:val="single" w:sz="4" w:space="0" w:color="auto"/>
              <w:right w:val="single" w:sz="4" w:space="0" w:color="auto"/>
            </w:tcBorders>
            <w:hideMark/>
          </w:tcPr>
          <w:p w14:paraId="1D93484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3647D8E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D59EAD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D9325C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111D1DE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51031CF"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9538958" w14:textId="77777777" w:rsidR="00C65FB5" w:rsidRPr="00C65FB5" w:rsidRDefault="00C65FB5" w:rsidP="00C65FB5">
            <w:pPr>
              <w:spacing w:after="0" w:line="240" w:lineRule="auto"/>
              <w:rPr>
                <w:rFonts w:ascii="Times New Roman" w:eastAsia="Times New Roman" w:hAnsi="Times New Roman" w:cs="Times New Roman"/>
                <w:iCs/>
                <w:sz w:val="24"/>
                <w:szCs w:val="24"/>
                <w:lang w:val="tt-RU" w:eastAsia="ru-RU"/>
              </w:rPr>
            </w:pPr>
            <w:r w:rsidRPr="00C65FB5">
              <w:rPr>
                <w:rFonts w:ascii="Times New Roman" w:eastAsia="Times New Roman" w:hAnsi="Times New Roman" w:cs="Times New Roman"/>
                <w:iCs/>
                <w:sz w:val="24"/>
                <w:szCs w:val="24"/>
                <w:lang w:val="tt-RU" w:eastAsia="ru-RU"/>
              </w:rPr>
              <w:t>Смешанная работа.      Бросок с переходом на добиване.броски ранее отработанные.</w:t>
            </w:r>
          </w:p>
        </w:tc>
        <w:tc>
          <w:tcPr>
            <w:tcW w:w="972" w:type="pct"/>
            <w:gridSpan w:val="2"/>
            <w:tcBorders>
              <w:top w:val="single" w:sz="4" w:space="0" w:color="auto"/>
              <w:left w:val="single" w:sz="4" w:space="0" w:color="auto"/>
              <w:bottom w:val="single" w:sz="4" w:space="0" w:color="auto"/>
              <w:right w:val="single" w:sz="4" w:space="0" w:color="auto"/>
            </w:tcBorders>
            <w:hideMark/>
          </w:tcPr>
          <w:p w14:paraId="14C8E92F" w14:textId="77777777" w:rsidR="00C65FB5" w:rsidRPr="00C65FB5" w:rsidRDefault="00C65FB5" w:rsidP="00C65FB5">
            <w:pPr>
              <w:spacing w:after="0" w:line="240" w:lineRule="auto"/>
              <w:rPr>
                <w:rFonts w:ascii="Times New Roman" w:eastAsia="Times New Roman" w:hAnsi="Times New Roman" w:cs="Times New Roman"/>
                <w:iCs/>
                <w:sz w:val="24"/>
                <w:szCs w:val="24"/>
                <w:lang w:val="tt-RU"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2970188D"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607339C9"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123-124</w:t>
            </w:r>
          </w:p>
        </w:tc>
        <w:tc>
          <w:tcPr>
            <w:tcW w:w="692" w:type="pct"/>
            <w:tcBorders>
              <w:top w:val="single" w:sz="4" w:space="0" w:color="auto"/>
              <w:left w:val="single" w:sz="4" w:space="0" w:color="auto"/>
              <w:bottom w:val="single" w:sz="4" w:space="0" w:color="auto"/>
              <w:right w:val="single" w:sz="4" w:space="0" w:color="auto"/>
            </w:tcBorders>
            <w:hideMark/>
          </w:tcPr>
          <w:p w14:paraId="3F7CAF0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D54A08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29F18D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89842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529F393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4162A82E"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0DAC53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Игровая тренировка.  Подвижные игры и эстафеты.</w:t>
            </w:r>
          </w:p>
        </w:tc>
        <w:tc>
          <w:tcPr>
            <w:tcW w:w="972" w:type="pct"/>
            <w:gridSpan w:val="2"/>
            <w:tcBorders>
              <w:top w:val="single" w:sz="4" w:space="0" w:color="auto"/>
              <w:left w:val="single" w:sz="4" w:space="0" w:color="auto"/>
              <w:bottom w:val="single" w:sz="4" w:space="0" w:color="auto"/>
              <w:right w:val="single" w:sz="4" w:space="0" w:color="auto"/>
            </w:tcBorders>
            <w:hideMark/>
          </w:tcPr>
          <w:p w14:paraId="63CC233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09D46829"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C6AAC2B"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125-126</w:t>
            </w:r>
          </w:p>
        </w:tc>
        <w:tc>
          <w:tcPr>
            <w:tcW w:w="692" w:type="pct"/>
            <w:tcBorders>
              <w:top w:val="single" w:sz="4" w:space="0" w:color="auto"/>
              <w:left w:val="single" w:sz="4" w:space="0" w:color="auto"/>
              <w:bottom w:val="single" w:sz="4" w:space="0" w:color="auto"/>
              <w:right w:val="single" w:sz="4" w:space="0" w:color="auto"/>
            </w:tcBorders>
            <w:hideMark/>
          </w:tcPr>
          <w:p w14:paraId="335BCA6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36FE67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6EA684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9AE88C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37C36F6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F9676BF"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A56688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Учебные спарринги Поединок. Стоя и  в  партере .с элементами добивания и контроля..</w:t>
            </w:r>
          </w:p>
        </w:tc>
        <w:tc>
          <w:tcPr>
            <w:tcW w:w="972" w:type="pct"/>
            <w:gridSpan w:val="2"/>
            <w:tcBorders>
              <w:top w:val="single" w:sz="4" w:space="0" w:color="auto"/>
              <w:left w:val="single" w:sz="4" w:space="0" w:color="auto"/>
              <w:bottom w:val="single" w:sz="4" w:space="0" w:color="auto"/>
              <w:right w:val="single" w:sz="4" w:space="0" w:color="auto"/>
            </w:tcBorders>
            <w:hideMark/>
          </w:tcPr>
          <w:p w14:paraId="4FF51FD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5B5ADFA7"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34AC9E93"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127-128</w:t>
            </w:r>
          </w:p>
        </w:tc>
        <w:tc>
          <w:tcPr>
            <w:tcW w:w="692" w:type="pct"/>
            <w:tcBorders>
              <w:top w:val="single" w:sz="4" w:space="0" w:color="auto"/>
              <w:left w:val="single" w:sz="4" w:space="0" w:color="auto"/>
              <w:bottom w:val="single" w:sz="4" w:space="0" w:color="auto"/>
              <w:right w:val="single" w:sz="4" w:space="0" w:color="auto"/>
            </w:tcBorders>
            <w:hideMark/>
          </w:tcPr>
          <w:p w14:paraId="5D4C314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F0BAD16"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DFC109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A15446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3CEDEB3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E64DDD2"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E9E700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Техника борьбы в партере. Болевые приемы Отработка  выходов на болевой в позициях сверху, с  боку, со стороны головы.</w:t>
            </w:r>
          </w:p>
        </w:tc>
        <w:tc>
          <w:tcPr>
            <w:tcW w:w="972" w:type="pct"/>
            <w:gridSpan w:val="2"/>
            <w:tcBorders>
              <w:top w:val="single" w:sz="4" w:space="0" w:color="auto"/>
              <w:left w:val="single" w:sz="4" w:space="0" w:color="auto"/>
              <w:bottom w:val="single" w:sz="4" w:space="0" w:color="auto"/>
              <w:right w:val="single" w:sz="4" w:space="0" w:color="auto"/>
            </w:tcBorders>
            <w:hideMark/>
          </w:tcPr>
          <w:p w14:paraId="2F3D3D0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1ED19221"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842E6A7"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129-130</w:t>
            </w:r>
          </w:p>
        </w:tc>
        <w:tc>
          <w:tcPr>
            <w:tcW w:w="692" w:type="pct"/>
            <w:tcBorders>
              <w:top w:val="single" w:sz="4" w:space="0" w:color="auto"/>
              <w:left w:val="single" w:sz="4" w:space="0" w:color="auto"/>
              <w:bottom w:val="single" w:sz="4" w:space="0" w:color="auto"/>
              <w:right w:val="single" w:sz="4" w:space="0" w:color="auto"/>
            </w:tcBorders>
            <w:hideMark/>
          </w:tcPr>
          <w:p w14:paraId="49977E7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53DB875A"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7E465A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01CAF5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677F066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F26666F"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F34623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 xml:space="preserve">Борьба        Болевые   на руки.   Рычаг руки Отработка приема </w:t>
            </w:r>
          </w:p>
        </w:tc>
        <w:tc>
          <w:tcPr>
            <w:tcW w:w="972" w:type="pct"/>
            <w:gridSpan w:val="2"/>
            <w:tcBorders>
              <w:top w:val="single" w:sz="4" w:space="0" w:color="auto"/>
              <w:left w:val="single" w:sz="4" w:space="0" w:color="auto"/>
              <w:bottom w:val="single" w:sz="4" w:space="0" w:color="auto"/>
              <w:right w:val="single" w:sz="4" w:space="0" w:color="auto"/>
            </w:tcBorders>
            <w:hideMark/>
          </w:tcPr>
          <w:p w14:paraId="27A923D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1D54B1BE"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68DFC258"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131-132</w:t>
            </w:r>
          </w:p>
        </w:tc>
        <w:tc>
          <w:tcPr>
            <w:tcW w:w="692" w:type="pct"/>
            <w:tcBorders>
              <w:top w:val="single" w:sz="4" w:space="0" w:color="auto"/>
              <w:left w:val="single" w:sz="4" w:space="0" w:color="auto"/>
              <w:bottom w:val="single" w:sz="4" w:space="0" w:color="auto"/>
              <w:right w:val="single" w:sz="4" w:space="0" w:color="auto"/>
            </w:tcBorders>
            <w:hideMark/>
          </w:tcPr>
          <w:p w14:paraId="6B2F994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C1968C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5D4941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74250B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661F107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50C851FE"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FFE5B29" w14:textId="77777777" w:rsidR="00C65FB5" w:rsidRPr="00C65FB5" w:rsidRDefault="00C65FB5" w:rsidP="00C65FB5">
            <w:pPr>
              <w:spacing w:after="0" w:line="240" w:lineRule="auto"/>
              <w:rPr>
                <w:rFonts w:ascii="Times New Roman" w:eastAsia="Times New Roman" w:hAnsi="Times New Roman" w:cs="Times New Roman"/>
                <w:iCs/>
                <w:sz w:val="24"/>
                <w:szCs w:val="24"/>
                <w:lang w:val="tt-RU" w:eastAsia="ru-RU"/>
              </w:rPr>
            </w:pPr>
            <w:r w:rsidRPr="00C65FB5">
              <w:rPr>
                <w:rFonts w:ascii="Times New Roman" w:eastAsia="Times New Roman" w:hAnsi="Times New Roman" w:cs="Times New Roman"/>
                <w:iCs/>
                <w:sz w:val="24"/>
                <w:szCs w:val="24"/>
                <w:lang w:val="tt-RU" w:eastAsia="ru-RU"/>
              </w:rPr>
              <w:t>Борьба                      болевой на рук Рычагь через колен в партере Отработка техники..</w:t>
            </w:r>
          </w:p>
        </w:tc>
        <w:tc>
          <w:tcPr>
            <w:tcW w:w="972" w:type="pct"/>
            <w:gridSpan w:val="2"/>
            <w:tcBorders>
              <w:top w:val="single" w:sz="4" w:space="0" w:color="auto"/>
              <w:left w:val="single" w:sz="4" w:space="0" w:color="auto"/>
              <w:bottom w:val="single" w:sz="4" w:space="0" w:color="auto"/>
              <w:right w:val="single" w:sz="4" w:space="0" w:color="auto"/>
            </w:tcBorders>
            <w:hideMark/>
          </w:tcPr>
          <w:p w14:paraId="4BFBFE39" w14:textId="77777777" w:rsidR="00C65FB5" w:rsidRPr="00C65FB5" w:rsidRDefault="00C65FB5" w:rsidP="00C65FB5">
            <w:pPr>
              <w:spacing w:after="0" w:line="240" w:lineRule="auto"/>
              <w:rPr>
                <w:rFonts w:ascii="Times New Roman" w:eastAsia="Times New Roman" w:hAnsi="Times New Roman" w:cs="Times New Roman"/>
                <w:iCs/>
                <w:sz w:val="24"/>
                <w:szCs w:val="24"/>
                <w:lang w:val="tt-RU"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34FEA344"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5533821D"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133-134</w:t>
            </w:r>
          </w:p>
        </w:tc>
        <w:tc>
          <w:tcPr>
            <w:tcW w:w="692" w:type="pct"/>
            <w:tcBorders>
              <w:top w:val="single" w:sz="4" w:space="0" w:color="auto"/>
              <w:left w:val="single" w:sz="4" w:space="0" w:color="auto"/>
              <w:bottom w:val="single" w:sz="4" w:space="0" w:color="auto"/>
              <w:right w:val="single" w:sz="4" w:space="0" w:color="auto"/>
            </w:tcBorders>
            <w:hideMark/>
          </w:tcPr>
          <w:p w14:paraId="3413864D"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C1403C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6E2A26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F7DBFB5"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6305E9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val="tt-RU" w:eastAsia="ru-RU"/>
              </w:rPr>
              <w:t>СФП Упражнения со жгутом ,поясом, гирей, штангойРабота на технику,выносливость и силу.</w:t>
            </w:r>
          </w:p>
        </w:tc>
        <w:tc>
          <w:tcPr>
            <w:tcW w:w="972" w:type="pct"/>
            <w:gridSpan w:val="2"/>
            <w:tcBorders>
              <w:top w:val="single" w:sz="4" w:space="0" w:color="auto"/>
              <w:left w:val="single" w:sz="4" w:space="0" w:color="auto"/>
              <w:bottom w:val="single" w:sz="4" w:space="0" w:color="auto"/>
              <w:right w:val="single" w:sz="4" w:space="0" w:color="auto"/>
            </w:tcBorders>
            <w:hideMark/>
          </w:tcPr>
          <w:p w14:paraId="28AAA167" w14:textId="77777777" w:rsidR="00C65FB5" w:rsidRPr="00C65FB5" w:rsidRDefault="00C65FB5" w:rsidP="00C65FB5">
            <w:pPr>
              <w:spacing w:after="0" w:line="240" w:lineRule="auto"/>
              <w:rPr>
                <w:rFonts w:ascii="Times New Roman" w:eastAsia="Times New Roman" w:hAnsi="Times New Roman" w:cs="Times New Roman"/>
                <w:iCs/>
                <w:sz w:val="24"/>
                <w:szCs w:val="24"/>
                <w:lang w:val="tt-RU"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46B6EE56"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27CA400C"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135-136</w:t>
            </w:r>
          </w:p>
        </w:tc>
        <w:tc>
          <w:tcPr>
            <w:tcW w:w="692" w:type="pct"/>
            <w:tcBorders>
              <w:top w:val="single" w:sz="4" w:space="0" w:color="auto"/>
              <w:left w:val="single" w:sz="4" w:space="0" w:color="auto"/>
              <w:bottom w:val="single" w:sz="4" w:space="0" w:color="auto"/>
              <w:right w:val="single" w:sz="4" w:space="0" w:color="auto"/>
            </w:tcBorders>
            <w:hideMark/>
          </w:tcPr>
          <w:p w14:paraId="1507C5C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663A5C3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7EFD74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721EAC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6B397C8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76C5BE2"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30DB02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Болевые в стойке.       Болевой висячка. отработка техники.</w:t>
            </w:r>
          </w:p>
        </w:tc>
        <w:tc>
          <w:tcPr>
            <w:tcW w:w="972" w:type="pct"/>
            <w:gridSpan w:val="2"/>
            <w:tcBorders>
              <w:top w:val="single" w:sz="4" w:space="0" w:color="auto"/>
              <w:left w:val="single" w:sz="4" w:space="0" w:color="auto"/>
              <w:bottom w:val="single" w:sz="4" w:space="0" w:color="auto"/>
              <w:right w:val="single" w:sz="4" w:space="0" w:color="auto"/>
            </w:tcBorders>
            <w:hideMark/>
          </w:tcPr>
          <w:p w14:paraId="2F2C048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175796E4"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2E228AA"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137-138</w:t>
            </w:r>
          </w:p>
        </w:tc>
        <w:tc>
          <w:tcPr>
            <w:tcW w:w="692" w:type="pct"/>
            <w:tcBorders>
              <w:top w:val="single" w:sz="4" w:space="0" w:color="auto"/>
              <w:left w:val="single" w:sz="4" w:space="0" w:color="auto"/>
              <w:bottom w:val="single" w:sz="4" w:space="0" w:color="auto"/>
              <w:right w:val="single" w:sz="4" w:space="0" w:color="auto"/>
            </w:tcBorders>
            <w:hideMark/>
          </w:tcPr>
          <w:p w14:paraId="693EF046"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2E94AAA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862F6B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279EEF7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754A7A8"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5B0973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Комплекс Общеразвивающие упражнения, Кроссфит</w:t>
            </w:r>
          </w:p>
        </w:tc>
        <w:tc>
          <w:tcPr>
            <w:tcW w:w="972" w:type="pct"/>
            <w:gridSpan w:val="2"/>
            <w:tcBorders>
              <w:top w:val="single" w:sz="4" w:space="0" w:color="auto"/>
              <w:left w:val="single" w:sz="4" w:space="0" w:color="auto"/>
              <w:bottom w:val="single" w:sz="4" w:space="0" w:color="auto"/>
              <w:right w:val="single" w:sz="4" w:space="0" w:color="auto"/>
            </w:tcBorders>
            <w:hideMark/>
          </w:tcPr>
          <w:p w14:paraId="02A537B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 зачеты, протоколы</w:t>
            </w:r>
          </w:p>
        </w:tc>
      </w:tr>
      <w:tr w:rsidR="00C65FB5" w:rsidRPr="00C65FB5" w14:paraId="26D59589"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64464C7"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139-140</w:t>
            </w:r>
          </w:p>
        </w:tc>
        <w:tc>
          <w:tcPr>
            <w:tcW w:w="692" w:type="pct"/>
            <w:tcBorders>
              <w:top w:val="single" w:sz="4" w:space="0" w:color="auto"/>
              <w:left w:val="single" w:sz="4" w:space="0" w:color="auto"/>
              <w:bottom w:val="single" w:sz="4" w:space="0" w:color="auto"/>
              <w:right w:val="single" w:sz="4" w:space="0" w:color="auto"/>
            </w:tcBorders>
            <w:hideMark/>
          </w:tcPr>
          <w:p w14:paraId="58DAD66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5E5FD20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D0A5C7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18A4B53"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787FE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Болевые на ноги. Болевой ущемление Ахиллово сухожилия. Отработка.</w:t>
            </w:r>
          </w:p>
        </w:tc>
        <w:tc>
          <w:tcPr>
            <w:tcW w:w="972" w:type="pct"/>
            <w:gridSpan w:val="2"/>
            <w:tcBorders>
              <w:top w:val="single" w:sz="4" w:space="0" w:color="auto"/>
              <w:left w:val="single" w:sz="4" w:space="0" w:color="auto"/>
              <w:bottom w:val="single" w:sz="4" w:space="0" w:color="auto"/>
              <w:right w:val="single" w:sz="4" w:space="0" w:color="auto"/>
            </w:tcBorders>
            <w:hideMark/>
          </w:tcPr>
          <w:p w14:paraId="26D0799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73740915"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6AD67006"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141-142</w:t>
            </w:r>
          </w:p>
        </w:tc>
        <w:tc>
          <w:tcPr>
            <w:tcW w:w="692" w:type="pct"/>
            <w:tcBorders>
              <w:top w:val="single" w:sz="4" w:space="0" w:color="auto"/>
              <w:left w:val="single" w:sz="4" w:space="0" w:color="auto"/>
              <w:bottom w:val="single" w:sz="4" w:space="0" w:color="auto"/>
              <w:right w:val="single" w:sz="4" w:space="0" w:color="auto"/>
            </w:tcBorders>
            <w:hideMark/>
          </w:tcPr>
          <w:p w14:paraId="3F948C6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40DBB0A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4713B61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A3DE454"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36D3F0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Болевой на связки. Обратный рычаг на руку. Отработка в стойке и партере</w:t>
            </w:r>
          </w:p>
        </w:tc>
        <w:tc>
          <w:tcPr>
            <w:tcW w:w="972" w:type="pct"/>
            <w:gridSpan w:val="2"/>
            <w:tcBorders>
              <w:top w:val="single" w:sz="4" w:space="0" w:color="auto"/>
              <w:left w:val="single" w:sz="4" w:space="0" w:color="auto"/>
              <w:bottom w:val="single" w:sz="4" w:space="0" w:color="auto"/>
              <w:right w:val="single" w:sz="4" w:space="0" w:color="auto"/>
            </w:tcBorders>
            <w:hideMark/>
          </w:tcPr>
          <w:p w14:paraId="611811E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4B35C5E1"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58D6AFB"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143-144</w:t>
            </w:r>
          </w:p>
        </w:tc>
        <w:tc>
          <w:tcPr>
            <w:tcW w:w="692" w:type="pct"/>
            <w:tcBorders>
              <w:top w:val="single" w:sz="4" w:space="0" w:color="auto"/>
              <w:left w:val="single" w:sz="4" w:space="0" w:color="auto"/>
              <w:bottom w:val="single" w:sz="4" w:space="0" w:color="auto"/>
              <w:right w:val="single" w:sz="4" w:space="0" w:color="auto"/>
            </w:tcBorders>
            <w:hideMark/>
          </w:tcPr>
          <w:p w14:paraId="5D4DFED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Февраль</w:t>
            </w:r>
          </w:p>
        </w:tc>
        <w:tc>
          <w:tcPr>
            <w:tcW w:w="366" w:type="pct"/>
            <w:tcBorders>
              <w:top w:val="single" w:sz="4" w:space="0" w:color="auto"/>
              <w:left w:val="single" w:sz="4" w:space="0" w:color="auto"/>
              <w:bottom w:val="single" w:sz="4" w:space="0" w:color="auto"/>
              <w:right w:val="single" w:sz="4" w:space="0" w:color="auto"/>
            </w:tcBorders>
          </w:tcPr>
          <w:p w14:paraId="143762C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BD4C40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C723889"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4EFA56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Игровая тренировка Работа с мячем теннисным. Развитие быстроты реакции, внимательности..</w:t>
            </w:r>
          </w:p>
        </w:tc>
        <w:tc>
          <w:tcPr>
            <w:tcW w:w="972" w:type="pct"/>
            <w:gridSpan w:val="2"/>
            <w:tcBorders>
              <w:top w:val="single" w:sz="4" w:space="0" w:color="auto"/>
              <w:left w:val="single" w:sz="4" w:space="0" w:color="auto"/>
              <w:bottom w:val="single" w:sz="4" w:space="0" w:color="auto"/>
              <w:right w:val="single" w:sz="4" w:space="0" w:color="auto"/>
            </w:tcBorders>
            <w:hideMark/>
          </w:tcPr>
          <w:p w14:paraId="58A84A4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3151D9AE"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68F524E6"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145-146</w:t>
            </w:r>
          </w:p>
        </w:tc>
        <w:tc>
          <w:tcPr>
            <w:tcW w:w="692" w:type="pct"/>
            <w:tcBorders>
              <w:top w:val="single" w:sz="4" w:space="0" w:color="auto"/>
              <w:left w:val="single" w:sz="4" w:space="0" w:color="auto"/>
              <w:bottom w:val="single" w:sz="4" w:space="0" w:color="auto"/>
              <w:right w:val="single" w:sz="4" w:space="0" w:color="auto"/>
            </w:tcBorders>
            <w:hideMark/>
          </w:tcPr>
          <w:p w14:paraId="1F95756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43C6C9B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C343EC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B5929F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66ABC21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6642ED7C"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09DA02A" w14:textId="77777777" w:rsidR="00C65FB5" w:rsidRPr="00C65FB5" w:rsidRDefault="00C65FB5" w:rsidP="00C65FB5">
            <w:pPr>
              <w:spacing w:after="0" w:line="240" w:lineRule="auto"/>
              <w:rPr>
                <w:rFonts w:ascii="Times New Roman" w:eastAsia="Times New Roman" w:hAnsi="Times New Roman" w:cs="Times New Roman"/>
                <w:iCs/>
                <w:sz w:val="24"/>
                <w:szCs w:val="24"/>
                <w:lang w:val="tt-RU" w:eastAsia="ru-RU"/>
              </w:rPr>
            </w:pPr>
            <w:r w:rsidRPr="00C65FB5">
              <w:rPr>
                <w:rFonts w:ascii="Times New Roman" w:eastAsia="Times New Roman" w:hAnsi="Times New Roman" w:cs="Times New Roman"/>
                <w:iCs/>
                <w:sz w:val="24"/>
                <w:szCs w:val="24"/>
                <w:lang w:eastAsia="ru-RU"/>
              </w:rPr>
              <w:t>Борьба        Работа над удушающими приемами. Отработка. Приемы сот стороны головы и корпуса..</w:t>
            </w:r>
          </w:p>
        </w:tc>
        <w:tc>
          <w:tcPr>
            <w:tcW w:w="972" w:type="pct"/>
            <w:gridSpan w:val="2"/>
            <w:tcBorders>
              <w:top w:val="single" w:sz="4" w:space="0" w:color="auto"/>
              <w:left w:val="single" w:sz="4" w:space="0" w:color="auto"/>
              <w:bottom w:val="single" w:sz="4" w:space="0" w:color="auto"/>
              <w:right w:val="single" w:sz="4" w:space="0" w:color="auto"/>
            </w:tcBorders>
            <w:hideMark/>
          </w:tcPr>
          <w:p w14:paraId="2A16373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551ECAB2"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2C18BCBB"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147-148</w:t>
            </w:r>
          </w:p>
        </w:tc>
        <w:tc>
          <w:tcPr>
            <w:tcW w:w="692" w:type="pct"/>
            <w:tcBorders>
              <w:top w:val="single" w:sz="4" w:space="0" w:color="auto"/>
              <w:left w:val="single" w:sz="4" w:space="0" w:color="auto"/>
              <w:bottom w:val="single" w:sz="4" w:space="0" w:color="auto"/>
              <w:right w:val="single" w:sz="4" w:space="0" w:color="auto"/>
            </w:tcBorders>
            <w:hideMark/>
          </w:tcPr>
          <w:p w14:paraId="4C0D279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2FB423D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CCFEF7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0223B1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C4298AE"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1E8408D" w14:textId="77777777" w:rsidR="00C65FB5" w:rsidRPr="00C65FB5" w:rsidRDefault="00C65FB5" w:rsidP="00C65FB5">
            <w:pPr>
              <w:spacing w:after="0" w:line="240" w:lineRule="auto"/>
              <w:rPr>
                <w:rFonts w:ascii="Times New Roman" w:eastAsia="Times New Roman" w:hAnsi="Times New Roman" w:cs="Times New Roman"/>
                <w:iCs/>
                <w:sz w:val="24"/>
                <w:szCs w:val="24"/>
                <w:lang w:val="tt-RU" w:eastAsia="ru-RU"/>
              </w:rPr>
            </w:pPr>
            <w:r w:rsidRPr="00C65FB5">
              <w:rPr>
                <w:rFonts w:ascii="Times New Roman" w:eastAsia="Times New Roman" w:hAnsi="Times New Roman" w:cs="Times New Roman"/>
                <w:iCs/>
                <w:sz w:val="24"/>
                <w:szCs w:val="24"/>
                <w:lang w:eastAsia="ru-RU"/>
              </w:rPr>
              <w:t>Круговая тренировка. Кроссфит.</w:t>
            </w:r>
          </w:p>
        </w:tc>
        <w:tc>
          <w:tcPr>
            <w:tcW w:w="972" w:type="pct"/>
            <w:gridSpan w:val="2"/>
            <w:tcBorders>
              <w:top w:val="single" w:sz="4" w:space="0" w:color="auto"/>
              <w:left w:val="single" w:sz="4" w:space="0" w:color="auto"/>
              <w:bottom w:val="single" w:sz="4" w:space="0" w:color="auto"/>
              <w:right w:val="single" w:sz="4" w:space="0" w:color="auto"/>
            </w:tcBorders>
            <w:hideMark/>
          </w:tcPr>
          <w:p w14:paraId="6601261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20285B92"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952EB0E"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149-150</w:t>
            </w:r>
          </w:p>
        </w:tc>
        <w:tc>
          <w:tcPr>
            <w:tcW w:w="692" w:type="pct"/>
            <w:tcBorders>
              <w:top w:val="single" w:sz="4" w:space="0" w:color="auto"/>
              <w:left w:val="single" w:sz="4" w:space="0" w:color="auto"/>
              <w:bottom w:val="single" w:sz="4" w:space="0" w:color="auto"/>
              <w:right w:val="single" w:sz="4" w:space="0" w:color="auto"/>
            </w:tcBorders>
            <w:hideMark/>
          </w:tcPr>
          <w:p w14:paraId="1D102A2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02D677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8E6350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28CA18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181ED34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19B1218"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6512065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Бросок Кочерга . Отработка техники.                . Бросок со стойки и с падением.</w:t>
            </w:r>
          </w:p>
        </w:tc>
        <w:tc>
          <w:tcPr>
            <w:tcW w:w="972" w:type="pct"/>
            <w:gridSpan w:val="2"/>
            <w:tcBorders>
              <w:top w:val="single" w:sz="4" w:space="0" w:color="auto"/>
              <w:left w:val="single" w:sz="4" w:space="0" w:color="auto"/>
              <w:bottom w:val="single" w:sz="4" w:space="0" w:color="auto"/>
              <w:right w:val="single" w:sz="4" w:space="0" w:color="auto"/>
            </w:tcBorders>
            <w:hideMark/>
          </w:tcPr>
          <w:p w14:paraId="7F8B5AD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0E5AA691"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tcPr>
          <w:p w14:paraId="474DC0E3"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151-152</w:t>
            </w:r>
          </w:p>
        </w:tc>
        <w:tc>
          <w:tcPr>
            <w:tcW w:w="692" w:type="pct"/>
            <w:tcBorders>
              <w:top w:val="single" w:sz="4" w:space="0" w:color="auto"/>
              <w:left w:val="single" w:sz="4" w:space="0" w:color="auto"/>
              <w:bottom w:val="single" w:sz="4" w:space="0" w:color="auto"/>
              <w:right w:val="single" w:sz="4" w:space="0" w:color="auto"/>
            </w:tcBorders>
          </w:tcPr>
          <w:p w14:paraId="0CED9DEF" w14:textId="77777777" w:rsidR="00C65FB5" w:rsidRPr="00C65FB5" w:rsidRDefault="00C65FB5" w:rsidP="00C65FB5">
            <w:pPr>
              <w:spacing w:after="0" w:line="240" w:lineRule="auto"/>
              <w:rPr>
                <w:rFonts w:ascii="Times New Roman" w:eastAsia="Calibri" w:hAnsi="Times New Roman" w:cs="Times New Roman"/>
                <w:sz w:val="24"/>
                <w:szCs w:val="24"/>
              </w:rPr>
            </w:pPr>
            <w:r w:rsidRPr="00C65FB5">
              <w:rPr>
                <w:rFonts w:ascii="Times New Roman" w:eastAsia="Calibri" w:hAnsi="Times New Roman" w:cs="Times New Roman"/>
                <w:sz w:val="24"/>
                <w:szCs w:val="24"/>
              </w:rPr>
              <w:t xml:space="preserve">Март </w:t>
            </w:r>
          </w:p>
        </w:tc>
        <w:tc>
          <w:tcPr>
            <w:tcW w:w="366" w:type="pct"/>
            <w:tcBorders>
              <w:top w:val="single" w:sz="4" w:space="0" w:color="auto"/>
              <w:left w:val="single" w:sz="4" w:space="0" w:color="auto"/>
              <w:bottom w:val="single" w:sz="4" w:space="0" w:color="auto"/>
              <w:right w:val="single" w:sz="4" w:space="0" w:color="auto"/>
            </w:tcBorders>
          </w:tcPr>
          <w:p w14:paraId="12D088A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65175CA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C4AB21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689FB98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529D7CAF"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tcPr>
          <w:p w14:paraId="7EC51D1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Учебный спарринг. Борьба с использованием ранее отработанных приемов.</w:t>
            </w:r>
          </w:p>
        </w:tc>
        <w:tc>
          <w:tcPr>
            <w:tcW w:w="972" w:type="pct"/>
            <w:gridSpan w:val="2"/>
            <w:tcBorders>
              <w:top w:val="single" w:sz="4" w:space="0" w:color="auto"/>
              <w:left w:val="single" w:sz="4" w:space="0" w:color="auto"/>
              <w:bottom w:val="single" w:sz="4" w:space="0" w:color="auto"/>
              <w:right w:val="single" w:sz="4" w:space="0" w:color="auto"/>
            </w:tcBorders>
          </w:tcPr>
          <w:p w14:paraId="6AF9DB3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62BF68D8"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6B4D255"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153-154</w:t>
            </w:r>
          </w:p>
        </w:tc>
        <w:tc>
          <w:tcPr>
            <w:tcW w:w="692" w:type="pct"/>
            <w:tcBorders>
              <w:top w:val="single" w:sz="4" w:space="0" w:color="auto"/>
              <w:left w:val="single" w:sz="4" w:space="0" w:color="auto"/>
              <w:bottom w:val="single" w:sz="4" w:space="0" w:color="auto"/>
              <w:right w:val="single" w:sz="4" w:space="0" w:color="auto"/>
            </w:tcBorders>
            <w:hideMark/>
          </w:tcPr>
          <w:p w14:paraId="21F5CF9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6E28822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3151C6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BEEA0C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0C9A256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109A45ED"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795697" w14:textId="77777777" w:rsidR="00C65FB5" w:rsidRPr="00C65FB5" w:rsidRDefault="00C65FB5" w:rsidP="00C65FB5">
            <w:pPr>
              <w:spacing w:after="0" w:line="240" w:lineRule="auto"/>
              <w:rPr>
                <w:rFonts w:ascii="Times New Roman" w:eastAsia="Times New Roman" w:hAnsi="Times New Roman" w:cs="Times New Roman"/>
                <w:iCs/>
                <w:sz w:val="24"/>
                <w:szCs w:val="24"/>
                <w:lang w:val="tt-RU" w:eastAsia="ru-RU"/>
              </w:rPr>
            </w:pPr>
            <w:r w:rsidRPr="00C65FB5">
              <w:rPr>
                <w:rFonts w:ascii="Times New Roman" w:eastAsia="Times New Roman" w:hAnsi="Times New Roman" w:cs="Times New Roman"/>
                <w:iCs/>
                <w:sz w:val="24"/>
                <w:szCs w:val="24"/>
                <w:lang w:eastAsia="ru-RU"/>
              </w:rPr>
              <w:t>Смешанная работа  Ударная техника рук и ног .С переходом на броски .В  партере использование удушающих приемов.</w:t>
            </w:r>
          </w:p>
        </w:tc>
        <w:tc>
          <w:tcPr>
            <w:tcW w:w="972" w:type="pct"/>
            <w:gridSpan w:val="2"/>
            <w:tcBorders>
              <w:top w:val="single" w:sz="4" w:space="0" w:color="auto"/>
              <w:left w:val="single" w:sz="4" w:space="0" w:color="auto"/>
              <w:bottom w:val="single" w:sz="4" w:space="0" w:color="auto"/>
              <w:right w:val="single" w:sz="4" w:space="0" w:color="auto"/>
            </w:tcBorders>
            <w:hideMark/>
          </w:tcPr>
          <w:p w14:paraId="0EFB88E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049A72AA"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64261463"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155-156</w:t>
            </w:r>
          </w:p>
        </w:tc>
        <w:tc>
          <w:tcPr>
            <w:tcW w:w="692" w:type="pct"/>
            <w:tcBorders>
              <w:top w:val="single" w:sz="4" w:space="0" w:color="auto"/>
              <w:left w:val="single" w:sz="4" w:space="0" w:color="auto"/>
              <w:bottom w:val="single" w:sz="4" w:space="0" w:color="auto"/>
              <w:right w:val="single" w:sz="4" w:space="0" w:color="auto"/>
            </w:tcBorders>
            <w:hideMark/>
          </w:tcPr>
          <w:p w14:paraId="23E905B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3D8CF89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429EB7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73BCF1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0C844D1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(Тактика  защиты)</w:t>
            </w:r>
          </w:p>
        </w:tc>
        <w:tc>
          <w:tcPr>
            <w:tcW w:w="295" w:type="pct"/>
            <w:tcBorders>
              <w:top w:val="single" w:sz="4" w:space="0" w:color="auto"/>
              <w:left w:val="single" w:sz="4" w:space="0" w:color="auto"/>
              <w:bottom w:val="single" w:sz="4" w:space="0" w:color="auto"/>
              <w:right w:val="single" w:sz="4" w:space="0" w:color="auto"/>
            </w:tcBorders>
            <w:hideMark/>
          </w:tcPr>
          <w:p w14:paraId="4A8D695B"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E0F9C4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Конт приемы от бросков .Отработка уходов. Зашагиваний ,провисов.</w:t>
            </w:r>
          </w:p>
        </w:tc>
        <w:tc>
          <w:tcPr>
            <w:tcW w:w="972" w:type="pct"/>
            <w:gridSpan w:val="2"/>
            <w:tcBorders>
              <w:top w:val="single" w:sz="4" w:space="0" w:color="auto"/>
              <w:left w:val="single" w:sz="4" w:space="0" w:color="auto"/>
              <w:bottom w:val="single" w:sz="4" w:space="0" w:color="auto"/>
              <w:right w:val="single" w:sz="4" w:space="0" w:color="auto"/>
            </w:tcBorders>
            <w:hideMark/>
          </w:tcPr>
          <w:p w14:paraId="27EB2FE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57A558CC"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342D95E3"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157-158</w:t>
            </w:r>
          </w:p>
        </w:tc>
        <w:tc>
          <w:tcPr>
            <w:tcW w:w="692" w:type="pct"/>
            <w:tcBorders>
              <w:top w:val="single" w:sz="4" w:space="0" w:color="auto"/>
              <w:left w:val="single" w:sz="4" w:space="0" w:color="auto"/>
              <w:bottom w:val="single" w:sz="4" w:space="0" w:color="auto"/>
              <w:right w:val="single" w:sz="4" w:space="0" w:color="auto"/>
            </w:tcBorders>
            <w:hideMark/>
          </w:tcPr>
          <w:p w14:paraId="53DBECC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hideMark/>
          </w:tcPr>
          <w:p w14:paraId="371824F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w:t>
            </w:r>
          </w:p>
        </w:tc>
        <w:tc>
          <w:tcPr>
            <w:tcW w:w="1326" w:type="pct"/>
            <w:tcBorders>
              <w:top w:val="single" w:sz="4" w:space="0" w:color="auto"/>
              <w:left w:val="single" w:sz="4" w:space="0" w:color="auto"/>
              <w:bottom w:val="single" w:sz="4" w:space="0" w:color="auto"/>
              <w:right w:val="single" w:sz="4" w:space="0" w:color="auto"/>
            </w:tcBorders>
            <w:hideMark/>
          </w:tcPr>
          <w:p w14:paraId="344E6C2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3F96C60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638533D"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09DE0A5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Комплекс Табата.    Общеразвивающие упражнения на основные группы мышц..</w:t>
            </w:r>
          </w:p>
        </w:tc>
        <w:tc>
          <w:tcPr>
            <w:tcW w:w="972" w:type="pct"/>
            <w:gridSpan w:val="2"/>
            <w:tcBorders>
              <w:top w:val="single" w:sz="4" w:space="0" w:color="auto"/>
              <w:left w:val="single" w:sz="4" w:space="0" w:color="auto"/>
              <w:bottom w:val="single" w:sz="4" w:space="0" w:color="auto"/>
              <w:right w:val="single" w:sz="4" w:space="0" w:color="auto"/>
            </w:tcBorders>
            <w:hideMark/>
          </w:tcPr>
          <w:p w14:paraId="263EF0B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 зачеты, протоколы</w:t>
            </w:r>
          </w:p>
        </w:tc>
      </w:tr>
      <w:tr w:rsidR="00C65FB5" w:rsidRPr="00C65FB5" w14:paraId="097ECBEE"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D4C6C69"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159-160</w:t>
            </w:r>
          </w:p>
        </w:tc>
        <w:tc>
          <w:tcPr>
            <w:tcW w:w="692" w:type="pct"/>
            <w:tcBorders>
              <w:top w:val="single" w:sz="4" w:space="0" w:color="auto"/>
              <w:left w:val="single" w:sz="4" w:space="0" w:color="auto"/>
              <w:bottom w:val="single" w:sz="4" w:space="0" w:color="auto"/>
              <w:right w:val="single" w:sz="4" w:space="0" w:color="auto"/>
            </w:tcBorders>
            <w:hideMark/>
          </w:tcPr>
          <w:p w14:paraId="77E8045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AFB2B64"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0BC4E3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Контрольные испытания (индивидуальная)</w:t>
            </w:r>
          </w:p>
        </w:tc>
        <w:tc>
          <w:tcPr>
            <w:tcW w:w="295" w:type="pct"/>
            <w:tcBorders>
              <w:top w:val="single" w:sz="4" w:space="0" w:color="auto"/>
              <w:left w:val="single" w:sz="4" w:space="0" w:color="auto"/>
              <w:bottom w:val="single" w:sz="4" w:space="0" w:color="auto"/>
              <w:right w:val="single" w:sz="4" w:space="0" w:color="auto"/>
            </w:tcBorders>
            <w:hideMark/>
          </w:tcPr>
          <w:p w14:paraId="4311078B"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F5B337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Контрольные тесты по ОФП и СФП</w:t>
            </w:r>
          </w:p>
        </w:tc>
        <w:tc>
          <w:tcPr>
            <w:tcW w:w="972" w:type="pct"/>
            <w:gridSpan w:val="2"/>
            <w:tcBorders>
              <w:top w:val="single" w:sz="4" w:space="0" w:color="auto"/>
              <w:left w:val="single" w:sz="4" w:space="0" w:color="auto"/>
              <w:bottom w:val="single" w:sz="4" w:space="0" w:color="auto"/>
              <w:right w:val="single" w:sz="4" w:space="0" w:color="auto"/>
            </w:tcBorders>
            <w:hideMark/>
          </w:tcPr>
          <w:p w14:paraId="68D3340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Контрольные испытания</w:t>
            </w:r>
          </w:p>
        </w:tc>
      </w:tr>
      <w:tr w:rsidR="00C65FB5" w:rsidRPr="00C65FB5" w14:paraId="73BAD83D"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60621A76"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161-162</w:t>
            </w:r>
          </w:p>
        </w:tc>
        <w:tc>
          <w:tcPr>
            <w:tcW w:w="692" w:type="pct"/>
            <w:tcBorders>
              <w:top w:val="single" w:sz="4" w:space="0" w:color="auto"/>
              <w:left w:val="single" w:sz="4" w:space="0" w:color="auto"/>
              <w:bottom w:val="single" w:sz="4" w:space="0" w:color="auto"/>
              <w:right w:val="single" w:sz="4" w:space="0" w:color="auto"/>
            </w:tcBorders>
            <w:hideMark/>
          </w:tcPr>
          <w:p w14:paraId="2E9E192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236CEE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BACF59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подгрупповая, коллективно-групповая</w:t>
            </w:r>
          </w:p>
          <w:p w14:paraId="0556BB7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(Соревнования)</w:t>
            </w:r>
          </w:p>
        </w:tc>
        <w:tc>
          <w:tcPr>
            <w:tcW w:w="295" w:type="pct"/>
            <w:tcBorders>
              <w:top w:val="single" w:sz="4" w:space="0" w:color="auto"/>
              <w:left w:val="single" w:sz="4" w:space="0" w:color="auto"/>
              <w:bottom w:val="single" w:sz="4" w:space="0" w:color="auto"/>
              <w:right w:val="single" w:sz="4" w:space="0" w:color="auto"/>
            </w:tcBorders>
            <w:hideMark/>
          </w:tcPr>
          <w:p w14:paraId="6B627645"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B6032E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Учебные спарринги. Соревнование между учениками.</w:t>
            </w:r>
          </w:p>
        </w:tc>
        <w:tc>
          <w:tcPr>
            <w:tcW w:w="972" w:type="pct"/>
            <w:gridSpan w:val="2"/>
            <w:tcBorders>
              <w:top w:val="single" w:sz="4" w:space="0" w:color="auto"/>
              <w:left w:val="single" w:sz="4" w:space="0" w:color="auto"/>
              <w:bottom w:val="single" w:sz="4" w:space="0" w:color="auto"/>
              <w:right w:val="single" w:sz="4" w:space="0" w:color="auto"/>
            </w:tcBorders>
            <w:hideMark/>
          </w:tcPr>
          <w:p w14:paraId="748D81D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 xml:space="preserve">Соревнования </w:t>
            </w:r>
          </w:p>
        </w:tc>
      </w:tr>
      <w:tr w:rsidR="00C65FB5" w:rsidRPr="00C65FB5" w14:paraId="58B1DF4F"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620692C5"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163-164</w:t>
            </w:r>
          </w:p>
        </w:tc>
        <w:tc>
          <w:tcPr>
            <w:tcW w:w="692" w:type="pct"/>
            <w:tcBorders>
              <w:top w:val="single" w:sz="4" w:space="0" w:color="auto"/>
              <w:left w:val="single" w:sz="4" w:space="0" w:color="auto"/>
              <w:bottom w:val="single" w:sz="4" w:space="0" w:color="auto"/>
              <w:right w:val="single" w:sz="4" w:space="0" w:color="auto"/>
            </w:tcBorders>
            <w:hideMark/>
          </w:tcPr>
          <w:p w14:paraId="31397E16"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05A6E8C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F3C415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5A4029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3004667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3DB0C8A"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57CDDE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Бросок через плечо .мельница). Отработка техники.</w:t>
            </w:r>
          </w:p>
        </w:tc>
        <w:tc>
          <w:tcPr>
            <w:tcW w:w="972" w:type="pct"/>
            <w:gridSpan w:val="2"/>
            <w:tcBorders>
              <w:top w:val="single" w:sz="4" w:space="0" w:color="auto"/>
              <w:left w:val="single" w:sz="4" w:space="0" w:color="auto"/>
              <w:bottom w:val="single" w:sz="4" w:space="0" w:color="auto"/>
              <w:right w:val="single" w:sz="4" w:space="0" w:color="auto"/>
            </w:tcBorders>
            <w:hideMark/>
          </w:tcPr>
          <w:p w14:paraId="5259C39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3026B0F7"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3AD0B6E9"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165-166</w:t>
            </w:r>
          </w:p>
        </w:tc>
        <w:tc>
          <w:tcPr>
            <w:tcW w:w="692" w:type="pct"/>
            <w:tcBorders>
              <w:top w:val="single" w:sz="4" w:space="0" w:color="auto"/>
              <w:left w:val="single" w:sz="4" w:space="0" w:color="auto"/>
              <w:bottom w:val="single" w:sz="4" w:space="0" w:color="auto"/>
              <w:right w:val="single" w:sz="4" w:space="0" w:color="auto"/>
            </w:tcBorders>
            <w:hideMark/>
          </w:tcPr>
          <w:p w14:paraId="7405E0F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2095034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FACA69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D7F03B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3CBE1A5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4051827"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27C71E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          Бросок (Подхват.) Отработка техники броска. Бросок в стойке.</w:t>
            </w:r>
          </w:p>
        </w:tc>
        <w:tc>
          <w:tcPr>
            <w:tcW w:w="972" w:type="pct"/>
            <w:gridSpan w:val="2"/>
            <w:tcBorders>
              <w:top w:val="single" w:sz="4" w:space="0" w:color="auto"/>
              <w:left w:val="single" w:sz="4" w:space="0" w:color="auto"/>
              <w:bottom w:val="single" w:sz="4" w:space="0" w:color="auto"/>
              <w:right w:val="single" w:sz="4" w:space="0" w:color="auto"/>
            </w:tcBorders>
            <w:hideMark/>
          </w:tcPr>
          <w:p w14:paraId="6B2972D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22869269"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575FC314"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167-168</w:t>
            </w:r>
          </w:p>
        </w:tc>
        <w:tc>
          <w:tcPr>
            <w:tcW w:w="692" w:type="pct"/>
            <w:tcBorders>
              <w:top w:val="single" w:sz="4" w:space="0" w:color="auto"/>
              <w:left w:val="single" w:sz="4" w:space="0" w:color="auto"/>
              <w:bottom w:val="single" w:sz="4" w:space="0" w:color="auto"/>
              <w:right w:val="single" w:sz="4" w:space="0" w:color="auto"/>
            </w:tcBorders>
            <w:hideMark/>
          </w:tcPr>
          <w:p w14:paraId="0FCBBDD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Март</w:t>
            </w:r>
          </w:p>
        </w:tc>
        <w:tc>
          <w:tcPr>
            <w:tcW w:w="366" w:type="pct"/>
            <w:tcBorders>
              <w:top w:val="single" w:sz="4" w:space="0" w:color="auto"/>
              <w:left w:val="single" w:sz="4" w:space="0" w:color="auto"/>
              <w:bottom w:val="single" w:sz="4" w:space="0" w:color="auto"/>
              <w:right w:val="single" w:sz="4" w:space="0" w:color="auto"/>
            </w:tcBorders>
          </w:tcPr>
          <w:p w14:paraId="163DD5D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D40731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C8B193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4F53E64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0B5A5E1"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3A9872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Борьба.          Бросок             под две ноги.        (ножницы )отработка броска .</w:t>
            </w:r>
          </w:p>
        </w:tc>
        <w:tc>
          <w:tcPr>
            <w:tcW w:w="972" w:type="pct"/>
            <w:gridSpan w:val="2"/>
            <w:tcBorders>
              <w:top w:val="single" w:sz="4" w:space="0" w:color="auto"/>
              <w:left w:val="single" w:sz="4" w:space="0" w:color="auto"/>
              <w:bottom w:val="single" w:sz="4" w:space="0" w:color="auto"/>
              <w:right w:val="single" w:sz="4" w:space="0" w:color="auto"/>
            </w:tcBorders>
            <w:hideMark/>
          </w:tcPr>
          <w:p w14:paraId="09B2918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1F388AEB"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FAB84DD"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169-170</w:t>
            </w:r>
          </w:p>
        </w:tc>
        <w:tc>
          <w:tcPr>
            <w:tcW w:w="692" w:type="pct"/>
            <w:tcBorders>
              <w:top w:val="single" w:sz="4" w:space="0" w:color="auto"/>
              <w:left w:val="single" w:sz="4" w:space="0" w:color="auto"/>
              <w:bottom w:val="single" w:sz="4" w:space="0" w:color="auto"/>
              <w:right w:val="single" w:sz="4" w:space="0" w:color="auto"/>
            </w:tcBorders>
            <w:hideMark/>
          </w:tcPr>
          <w:p w14:paraId="1214C70A"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224795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C4ED22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46DFC3DB"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169852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val="tt-RU" w:eastAsia="ru-RU"/>
              </w:rPr>
              <w:t>Протокол Табата.   Кардио- тренировка. ОФП и СФП.</w:t>
            </w:r>
          </w:p>
        </w:tc>
        <w:tc>
          <w:tcPr>
            <w:tcW w:w="972" w:type="pct"/>
            <w:gridSpan w:val="2"/>
            <w:tcBorders>
              <w:top w:val="single" w:sz="4" w:space="0" w:color="auto"/>
              <w:left w:val="single" w:sz="4" w:space="0" w:color="auto"/>
              <w:bottom w:val="single" w:sz="4" w:space="0" w:color="auto"/>
              <w:right w:val="single" w:sz="4" w:space="0" w:color="auto"/>
            </w:tcBorders>
            <w:hideMark/>
          </w:tcPr>
          <w:p w14:paraId="1826AFF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2F45164E"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57360F18"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171-172</w:t>
            </w:r>
          </w:p>
        </w:tc>
        <w:tc>
          <w:tcPr>
            <w:tcW w:w="692" w:type="pct"/>
            <w:tcBorders>
              <w:top w:val="single" w:sz="4" w:space="0" w:color="auto"/>
              <w:left w:val="single" w:sz="4" w:space="0" w:color="auto"/>
              <w:bottom w:val="single" w:sz="4" w:space="0" w:color="auto"/>
              <w:right w:val="single" w:sz="4" w:space="0" w:color="auto"/>
            </w:tcBorders>
            <w:hideMark/>
          </w:tcPr>
          <w:p w14:paraId="4FEDEEA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5E840F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A1169E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9195814"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C54CCD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Смешанная работа. Отработка техники передвижений с ударной техникой и входами на броски и с переходом на броски.</w:t>
            </w:r>
          </w:p>
        </w:tc>
        <w:tc>
          <w:tcPr>
            <w:tcW w:w="972" w:type="pct"/>
            <w:gridSpan w:val="2"/>
            <w:tcBorders>
              <w:top w:val="single" w:sz="4" w:space="0" w:color="auto"/>
              <w:left w:val="single" w:sz="4" w:space="0" w:color="auto"/>
              <w:bottom w:val="single" w:sz="4" w:space="0" w:color="auto"/>
              <w:right w:val="single" w:sz="4" w:space="0" w:color="auto"/>
            </w:tcBorders>
            <w:hideMark/>
          </w:tcPr>
          <w:p w14:paraId="7C42F1D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2EDD0CE1"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08758D93"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173-174</w:t>
            </w:r>
          </w:p>
        </w:tc>
        <w:tc>
          <w:tcPr>
            <w:tcW w:w="692" w:type="pct"/>
            <w:tcBorders>
              <w:top w:val="single" w:sz="4" w:space="0" w:color="auto"/>
              <w:left w:val="single" w:sz="4" w:space="0" w:color="auto"/>
              <w:bottom w:val="single" w:sz="4" w:space="0" w:color="auto"/>
              <w:right w:val="single" w:sz="4" w:space="0" w:color="auto"/>
            </w:tcBorders>
            <w:hideMark/>
          </w:tcPr>
          <w:p w14:paraId="20C4EEB6"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E067956"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9699B1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036F290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5A84E3E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728EFC3"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882DE90" w14:textId="77777777" w:rsidR="00C65FB5" w:rsidRPr="00C65FB5" w:rsidRDefault="00C65FB5" w:rsidP="00C65FB5">
            <w:pPr>
              <w:spacing w:after="0" w:line="240" w:lineRule="auto"/>
              <w:rPr>
                <w:rFonts w:ascii="Times New Roman" w:eastAsia="Times New Roman" w:hAnsi="Times New Roman" w:cs="Times New Roman"/>
                <w:iCs/>
                <w:sz w:val="24"/>
                <w:szCs w:val="24"/>
                <w:lang w:val="tt-RU" w:eastAsia="ru-RU"/>
              </w:rPr>
            </w:pPr>
            <w:r w:rsidRPr="00C65FB5">
              <w:rPr>
                <w:rFonts w:ascii="Times New Roman" w:eastAsia="Times New Roman" w:hAnsi="Times New Roman" w:cs="Times New Roman"/>
                <w:iCs/>
                <w:sz w:val="24"/>
                <w:szCs w:val="24"/>
                <w:lang w:val="tt-RU" w:eastAsia="ru-RU"/>
              </w:rPr>
              <w:t xml:space="preserve">Техника           Рук и ног.            Работа на ближней и средней дистанции. </w:t>
            </w:r>
          </w:p>
        </w:tc>
        <w:tc>
          <w:tcPr>
            <w:tcW w:w="972" w:type="pct"/>
            <w:gridSpan w:val="2"/>
            <w:tcBorders>
              <w:top w:val="single" w:sz="4" w:space="0" w:color="auto"/>
              <w:left w:val="single" w:sz="4" w:space="0" w:color="auto"/>
              <w:bottom w:val="single" w:sz="4" w:space="0" w:color="auto"/>
              <w:right w:val="single" w:sz="4" w:space="0" w:color="auto"/>
            </w:tcBorders>
            <w:hideMark/>
          </w:tcPr>
          <w:p w14:paraId="0FA1022C" w14:textId="77777777" w:rsidR="00C65FB5" w:rsidRPr="00C65FB5" w:rsidRDefault="00C65FB5" w:rsidP="00C65FB5">
            <w:pPr>
              <w:spacing w:after="0" w:line="240" w:lineRule="auto"/>
              <w:rPr>
                <w:rFonts w:ascii="Times New Roman" w:eastAsia="Times New Roman" w:hAnsi="Times New Roman" w:cs="Times New Roman"/>
                <w:iCs/>
                <w:sz w:val="24"/>
                <w:szCs w:val="24"/>
                <w:lang w:val="tt-RU"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2264F5EC"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143E4BC"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175-176</w:t>
            </w:r>
          </w:p>
        </w:tc>
        <w:tc>
          <w:tcPr>
            <w:tcW w:w="692" w:type="pct"/>
            <w:tcBorders>
              <w:top w:val="single" w:sz="4" w:space="0" w:color="auto"/>
              <w:left w:val="single" w:sz="4" w:space="0" w:color="auto"/>
              <w:bottom w:val="single" w:sz="4" w:space="0" w:color="auto"/>
              <w:right w:val="single" w:sz="4" w:space="0" w:color="auto"/>
            </w:tcBorders>
            <w:hideMark/>
          </w:tcPr>
          <w:p w14:paraId="54AAE7B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B878AF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9EB879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BBC8AF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4B2CC00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ED0E97A"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7F99A19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Подготовка  к соревнованиям. Учебные спарринги. Использование ранее изученной техники.</w:t>
            </w:r>
          </w:p>
        </w:tc>
        <w:tc>
          <w:tcPr>
            <w:tcW w:w="972" w:type="pct"/>
            <w:gridSpan w:val="2"/>
            <w:tcBorders>
              <w:top w:val="single" w:sz="4" w:space="0" w:color="auto"/>
              <w:left w:val="single" w:sz="4" w:space="0" w:color="auto"/>
              <w:bottom w:val="single" w:sz="4" w:space="0" w:color="auto"/>
              <w:right w:val="single" w:sz="4" w:space="0" w:color="auto"/>
            </w:tcBorders>
            <w:hideMark/>
          </w:tcPr>
          <w:p w14:paraId="43DA225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0DC211E6"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63B11B0"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177-178</w:t>
            </w:r>
          </w:p>
        </w:tc>
        <w:tc>
          <w:tcPr>
            <w:tcW w:w="692" w:type="pct"/>
            <w:tcBorders>
              <w:top w:val="single" w:sz="4" w:space="0" w:color="auto"/>
              <w:left w:val="single" w:sz="4" w:space="0" w:color="auto"/>
              <w:bottom w:val="single" w:sz="4" w:space="0" w:color="auto"/>
              <w:right w:val="single" w:sz="4" w:space="0" w:color="auto"/>
            </w:tcBorders>
            <w:hideMark/>
          </w:tcPr>
          <w:p w14:paraId="7322543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704D20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5EFA956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41C2F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4BE0786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7D790ED7"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83B4A1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Работа для постановки удара.            Работа в парах. Работа на мешке и макиварах</w:t>
            </w:r>
          </w:p>
        </w:tc>
        <w:tc>
          <w:tcPr>
            <w:tcW w:w="972" w:type="pct"/>
            <w:gridSpan w:val="2"/>
            <w:tcBorders>
              <w:top w:val="single" w:sz="4" w:space="0" w:color="auto"/>
              <w:left w:val="single" w:sz="4" w:space="0" w:color="auto"/>
              <w:bottom w:val="single" w:sz="4" w:space="0" w:color="auto"/>
              <w:right w:val="single" w:sz="4" w:space="0" w:color="auto"/>
            </w:tcBorders>
            <w:hideMark/>
          </w:tcPr>
          <w:p w14:paraId="059705B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64B062C8"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693559AD"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179-180</w:t>
            </w:r>
          </w:p>
        </w:tc>
        <w:tc>
          <w:tcPr>
            <w:tcW w:w="692" w:type="pct"/>
            <w:tcBorders>
              <w:top w:val="single" w:sz="4" w:space="0" w:color="auto"/>
              <w:left w:val="single" w:sz="4" w:space="0" w:color="auto"/>
              <w:bottom w:val="single" w:sz="4" w:space="0" w:color="auto"/>
              <w:right w:val="single" w:sz="4" w:space="0" w:color="auto"/>
            </w:tcBorders>
            <w:hideMark/>
          </w:tcPr>
          <w:p w14:paraId="3EBE39BC"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2B9ACC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4825183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21EE75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069E145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797FA46C"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30D3BA5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Учебные спарринги по  круговой системе отработка ранее изученных комбинаций.</w:t>
            </w:r>
          </w:p>
        </w:tc>
        <w:tc>
          <w:tcPr>
            <w:tcW w:w="972" w:type="pct"/>
            <w:gridSpan w:val="2"/>
            <w:tcBorders>
              <w:top w:val="single" w:sz="4" w:space="0" w:color="auto"/>
              <w:left w:val="single" w:sz="4" w:space="0" w:color="auto"/>
              <w:bottom w:val="single" w:sz="4" w:space="0" w:color="auto"/>
              <w:right w:val="single" w:sz="4" w:space="0" w:color="auto"/>
            </w:tcBorders>
            <w:hideMark/>
          </w:tcPr>
          <w:p w14:paraId="45A1A12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0C4EB7E7"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5DCA7808"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181-182</w:t>
            </w:r>
          </w:p>
        </w:tc>
        <w:tc>
          <w:tcPr>
            <w:tcW w:w="692" w:type="pct"/>
            <w:tcBorders>
              <w:top w:val="single" w:sz="4" w:space="0" w:color="auto"/>
              <w:left w:val="single" w:sz="4" w:space="0" w:color="auto"/>
              <w:bottom w:val="single" w:sz="4" w:space="0" w:color="auto"/>
              <w:right w:val="single" w:sz="4" w:space="0" w:color="auto"/>
            </w:tcBorders>
            <w:hideMark/>
          </w:tcPr>
          <w:p w14:paraId="3B6BC1E5"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2FFA32C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vAlign w:val="center"/>
            <w:hideMark/>
          </w:tcPr>
          <w:p w14:paraId="2C79D14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85F8A3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6445EA2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vAlign w:val="center"/>
            <w:hideMark/>
          </w:tcPr>
          <w:p w14:paraId="6935686F"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40F44AF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Комплекс. Табата. Протокол. Упражнения на развитие основных физических качеств.</w:t>
            </w:r>
          </w:p>
        </w:tc>
        <w:tc>
          <w:tcPr>
            <w:tcW w:w="972" w:type="pct"/>
            <w:gridSpan w:val="2"/>
            <w:tcBorders>
              <w:top w:val="single" w:sz="4" w:space="0" w:color="auto"/>
              <w:left w:val="single" w:sz="4" w:space="0" w:color="auto"/>
              <w:bottom w:val="single" w:sz="4" w:space="0" w:color="auto"/>
              <w:right w:val="single" w:sz="4" w:space="0" w:color="auto"/>
            </w:tcBorders>
            <w:hideMark/>
          </w:tcPr>
          <w:p w14:paraId="76ED652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638BD34A"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2F1E2DF"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183-184</w:t>
            </w:r>
          </w:p>
        </w:tc>
        <w:tc>
          <w:tcPr>
            <w:tcW w:w="692" w:type="pct"/>
            <w:tcBorders>
              <w:top w:val="single" w:sz="4" w:space="0" w:color="auto"/>
              <w:left w:val="single" w:sz="4" w:space="0" w:color="auto"/>
              <w:bottom w:val="single" w:sz="4" w:space="0" w:color="auto"/>
              <w:right w:val="single" w:sz="4" w:space="0" w:color="auto"/>
            </w:tcBorders>
            <w:hideMark/>
          </w:tcPr>
          <w:p w14:paraId="5499699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1C73B06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D421E6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0C9532D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2CCC271"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44C3C7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Учебные Схватки по упрощенным правилам борьбы.</w:t>
            </w:r>
          </w:p>
        </w:tc>
        <w:tc>
          <w:tcPr>
            <w:tcW w:w="972" w:type="pct"/>
            <w:gridSpan w:val="2"/>
            <w:tcBorders>
              <w:top w:val="single" w:sz="4" w:space="0" w:color="auto"/>
              <w:left w:val="single" w:sz="4" w:space="0" w:color="auto"/>
              <w:bottom w:val="single" w:sz="4" w:space="0" w:color="auto"/>
              <w:right w:val="single" w:sz="4" w:space="0" w:color="auto"/>
            </w:tcBorders>
            <w:hideMark/>
          </w:tcPr>
          <w:p w14:paraId="4BB7C19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06FDE6B8"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0635B89F"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185-186</w:t>
            </w:r>
          </w:p>
        </w:tc>
        <w:tc>
          <w:tcPr>
            <w:tcW w:w="692" w:type="pct"/>
            <w:tcBorders>
              <w:top w:val="single" w:sz="4" w:space="0" w:color="auto"/>
              <w:left w:val="single" w:sz="4" w:space="0" w:color="auto"/>
              <w:bottom w:val="single" w:sz="4" w:space="0" w:color="auto"/>
              <w:right w:val="single" w:sz="4" w:space="0" w:color="auto"/>
            </w:tcBorders>
            <w:hideMark/>
          </w:tcPr>
          <w:p w14:paraId="55F84D1B" w14:textId="77777777" w:rsidR="00C65FB5" w:rsidRPr="00C65FB5" w:rsidRDefault="00C65FB5" w:rsidP="00C65FB5">
            <w:pPr>
              <w:spacing w:after="0" w:line="240" w:lineRule="auto"/>
              <w:rPr>
                <w:rFonts w:ascii="Times New Roman" w:eastAsia="Calibri" w:hAnsi="Times New Roman" w:cs="Times New Roman"/>
                <w:sz w:val="24"/>
                <w:szCs w:val="24"/>
              </w:rPr>
            </w:pPr>
            <w:r w:rsidRPr="00C65FB5">
              <w:rPr>
                <w:rFonts w:ascii="Times New Roman" w:eastAsia="Calibri" w:hAnsi="Times New Roman" w:cs="Times New Roman"/>
                <w:sz w:val="24"/>
                <w:szCs w:val="24"/>
              </w:rPr>
              <w:t xml:space="preserve">Апрель </w:t>
            </w:r>
          </w:p>
        </w:tc>
        <w:tc>
          <w:tcPr>
            <w:tcW w:w="366" w:type="pct"/>
            <w:tcBorders>
              <w:top w:val="single" w:sz="4" w:space="0" w:color="auto"/>
              <w:left w:val="single" w:sz="4" w:space="0" w:color="auto"/>
              <w:bottom w:val="single" w:sz="4" w:space="0" w:color="auto"/>
              <w:right w:val="single" w:sz="4" w:space="0" w:color="auto"/>
            </w:tcBorders>
          </w:tcPr>
          <w:p w14:paraId="31B2D82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51A433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B91EEB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3880033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207AD1F"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B893FD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Смешанная работа Отработка бросков,ударов руками. Отработка ударов ногами. Переход в борьбу.</w:t>
            </w:r>
          </w:p>
        </w:tc>
        <w:tc>
          <w:tcPr>
            <w:tcW w:w="972" w:type="pct"/>
            <w:gridSpan w:val="2"/>
            <w:tcBorders>
              <w:top w:val="single" w:sz="4" w:space="0" w:color="auto"/>
              <w:left w:val="single" w:sz="4" w:space="0" w:color="auto"/>
              <w:bottom w:val="single" w:sz="4" w:space="0" w:color="auto"/>
              <w:right w:val="single" w:sz="4" w:space="0" w:color="auto"/>
            </w:tcBorders>
            <w:hideMark/>
          </w:tcPr>
          <w:p w14:paraId="7B62590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2EDB82D6"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5588C27C"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187-188</w:t>
            </w:r>
          </w:p>
        </w:tc>
        <w:tc>
          <w:tcPr>
            <w:tcW w:w="692" w:type="pct"/>
            <w:tcBorders>
              <w:top w:val="single" w:sz="4" w:space="0" w:color="auto"/>
              <w:left w:val="single" w:sz="4" w:space="0" w:color="auto"/>
              <w:bottom w:val="single" w:sz="4" w:space="0" w:color="auto"/>
              <w:right w:val="single" w:sz="4" w:space="0" w:color="auto"/>
            </w:tcBorders>
            <w:hideMark/>
          </w:tcPr>
          <w:p w14:paraId="7A99FE3D"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00BB594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E5CE10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C3149B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49E4FE9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(Тактические действия в нападении)</w:t>
            </w:r>
          </w:p>
        </w:tc>
        <w:tc>
          <w:tcPr>
            <w:tcW w:w="295" w:type="pct"/>
            <w:tcBorders>
              <w:top w:val="single" w:sz="4" w:space="0" w:color="auto"/>
              <w:left w:val="single" w:sz="4" w:space="0" w:color="auto"/>
              <w:bottom w:val="single" w:sz="4" w:space="0" w:color="auto"/>
              <w:right w:val="single" w:sz="4" w:space="0" w:color="auto"/>
            </w:tcBorders>
            <w:hideMark/>
          </w:tcPr>
          <w:p w14:paraId="71074BE1"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3FF6E7F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работа бойца над  техникой.  Бой с тенью Работа   в парах. на усовершенствование техники.</w:t>
            </w:r>
          </w:p>
        </w:tc>
        <w:tc>
          <w:tcPr>
            <w:tcW w:w="972" w:type="pct"/>
            <w:gridSpan w:val="2"/>
            <w:tcBorders>
              <w:top w:val="single" w:sz="4" w:space="0" w:color="auto"/>
              <w:left w:val="single" w:sz="4" w:space="0" w:color="auto"/>
              <w:bottom w:val="single" w:sz="4" w:space="0" w:color="auto"/>
              <w:right w:val="single" w:sz="4" w:space="0" w:color="auto"/>
            </w:tcBorders>
            <w:hideMark/>
          </w:tcPr>
          <w:p w14:paraId="7E2D672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6FDD373C"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363717CC"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189-190</w:t>
            </w:r>
          </w:p>
        </w:tc>
        <w:tc>
          <w:tcPr>
            <w:tcW w:w="692" w:type="pct"/>
            <w:tcBorders>
              <w:top w:val="single" w:sz="4" w:space="0" w:color="auto"/>
              <w:left w:val="single" w:sz="4" w:space="0" w:color="auto"/>
              <w:bottom w:val="single" w:sz="4" w:space="0" w:color="auto"/>
              <w:right w:val="single" w:sz="4" w:space="0" w:color="auto"/>
            </w:tcBorders>
            <w:hideMark/>
          </w:tcPr>
          <w:p w14:paraId="7A98AE9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4E6EF3F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192BA48"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4501045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530F7F0D"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1489F79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Общеразвивающие упражнения. Кроссфит, Комплекс упражнений со спортивным инвентарем.</w:t>
            </w:r>
          </w:p>
        </w:tc>
        <w:tc>
          <w:tcPr>
            <w:tcW w:w="972" w:type="pct"/>
            <w:gridSpan w:val="2"/>
            <w:tcBorders>
              <w:top w:val="single" w:sz="4" w:space="0" w:color="auto"/>
              <w:left w:val="single" w:sz="4" w:space="0" w:color="auto"/>
              <w:bottom w:val="single" w:sz="4" w:space="0" w:color="auto"/>
              <w:right w:val="single" w:sz="4" w:space="0" w:color="auto"/>
            </w:tcBorders>
            <w:hideMark/>
          </w:tcPr>
          <w:p w14:paraId="0BEBCB2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 зачеты, протоколы</w:t>
            </w:r>
          </w:p>
        </w:tc>
      </w:tr>
      <w:tr w:rsidR="00C65FB5" w:rsidRPr="00C65FB5" w14:paraId="00A360B9"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49CEF1D"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191-192</w:t>
            </w:r>
          </w:p>
        </w:tc>
        <w:tc>
          <w:tcPr>
            <w:tcW w:w="692" w:type="pct"/>
            <w:tcBorders>
              <w:top w:val="single" w:sz="4" w:space="0" w:color="auto"/>
              <w:left w:val="single" w:sz="4" w:space="0" w:color="auto"/>
              <w:bottom w:val="single" w:sz="4" w:space="0" w:color="auto"/>
              <w:right w:val="single" w:sz="4" w:space="0" w:color="auto"/>
            </w:tcBorders>
            <w:hideMark/>
          </w:tcPr>
          <w:p w14:paraId="638DD7D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539D542D"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55B327B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5507DB3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2970D1B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82A87C3"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42A730B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Работа над техникой борьбы. Совершенствование бросковой техники</w:t>
            </w:r>
          </w:p>
        </w:tc>
        <w:tc>
          <w:tcPr>
            <w:tcW w:w="972" w:type="pct"/>
            <w:gridSpan w:val="2"/>
            <w:tcBorders>
              <w:top w:val="single" w:sz="4" w:space="0" w:color="auto"/>
              <w:left w:val="single" w:sz="4" w:space="0" w:color="auto"/>
              <w:bottom w:val="single" w:sz="4" w:space="0" w:color="auto"/>
              <w:right w:val="single" w:sz="4" w:space="0" w:color="auto"/>
            </w:tcBorders>
            <w:hideMark/>
          </w:tcPr>
          <w:p w14:paraId="23048D0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30DB1CB6"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6C25381"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193-194</w:t>
            </w:r>
          </w:p>
        </w:tc>
        <w:tc>
          <w:tcPr>
            <w:tcW w:w="692" w:type="pct"/>
            <w:tcBorders>
              <w:top w:val="single" w:sz="4" w:space="0" w:color="auto"/>
              <w:left w:val="single" w:sz="4" w:space="0" w:color="auto"/>
              <w:bottom w:val="single" w:sz="4" w:space="0" w:color="auto"/>
              <w:right w:val="single" w:sz="4" w:space="0" w:color="auto"/>
            </w:tcBorders>
            <w:hideMark/>
          </w:tcPr>
          <w:p w14:paraId="380A3B7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7B98A4D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9F8319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3192EF9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6CFDE16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62BDD236"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hideMark/>
          </w:tcPr>
          <w:p w14:paraId="273643B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Работа над совершенствованием борцовской технике в партере.</w:t>
            </w:r>
          </w:p>
        </w:tc>
        <w:tc>
          <w:tcPr>
            <w:tcW w:w="972" w:type="pct"/>
            <w:gridSpan w:val="2"/>
            <w:tcBorders>
              <w:top w:val="single" w:sz="4" w:space="0" w:color="auto"/>
              <w:left w:val="single" w:sz="4" w:space="0" w:color="auto"/>
              <w:bottom w:val="single" w:sz="4" w:space="0" w:color="auto"/>
              <w:right w:val="single" w:sz="4" w:space="0" w:color="auto"/>
            </w:tcBorders>
            <w:hideMark/>
          </w:tcPr>
          <w:p w14:paraId="67CFFAF3"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34D9FB80"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60E94330"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195-196</w:t>
            </w:r>
          </w:p>
        </w:tc>
        <w:tc>
          <w:tcPr>
            <w:tcW w:w="692" w:type="pct"/>
            <w:tcBorders>
              <w:top w:val="single" w:sz="4" w:space="0" w:color="auto"/>
              <w:left w:val="single" w:sz="4" w:space="0" w:color="auto"/>
              <w:bottom w:val="single" w:sz="4" w:space="0" w:color="auto"/>
              <w:right w:val="single" w:sz="4" w:space="0" w:color="auto"/>
            </w:tcBorders>
            <w:hideMark/>
          </w:tcPr>
          <w:p w14:paraId="6FC376C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Апрель</w:t>
            </w:r>
          </w:p>
        </w:tc>
        <w:tc>
          <w:tcPr>
            <w:tcW w:w="366" w:type="pct"/>
            <w:tcBorders>
              <w:top w:val="single" w:sz="4" w:space="0" w:color="auto"/>
              <w:left w:val="single" w:sz="4" w:space="0" w:color="auto"/>
              <w:bottom w:val="single" w:sz="4" w:space="0" w:color="auto"/>
              <w:right w:val="single" w:sz="4" w:space="0" w:color="auto"/>
            </w:tcBorders>
          </w:tcPr>
          <w:p w14:paraId="38B1AC0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132177A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(Специальная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05F8768C"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7E89EC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Учебные спарринги. Работа смешанная  с использование ранее отработанной техники.</w:t>
            </w:r>
          </w:p>
        </w:tc>
        <w:tc>
          <w:tcPr>
            <w:tcW w:w="972" w:type="pct"/>
            <w:gridSpan w:val="2"/>
            <w:tcBorders>
              <w:top w:val="single" w:sz="4" w:space="0" w:color="auto"/>
              <w:left w:val="single" w:sz="4" w:space="0" w:color="auto"/>
              <w:bottom w:val="single" w:sz="4" w:space="0" w:color="auto"/>
              <w:right w:val="single" w:sz="4" w:space="0" w:color="auto"/>
            </w:tcBorders>
            <w:hideMark/>
          </w:tcPr>
          <w:p w14:paraId="221FB11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34720EAE"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29923B29" w14:textId="77777777" w:rsidR="00C65FB5" w:rsidRPr="00C65FB5" w:rsidRDefault="00C65FB5" w:rsidP="00C65FB5">
            <w:pPr>
              <w:spacing w:after="0" w:line="240" w:lineRule="auto"/>
              <w:rPr>
                <w:rFonts w:ascii="Times New Roman" w:eastAsia="Times New Roman" w:hAnsi="Times New Roman" w:cs="Times New Roman"/>
                <w:sz w:val="24"/>
                <w:szCs w:val="24"/>
                <w:lang w:val="en-US" w:eastAsia="ru-RU"/>
              </w:rPr>
            </w:pPr>
            <w:r w:rsidRPr="00C65FB5">
              <w:rPr>
                <w:rFonts w:ascii="Times New Roman" w:eastAsia="Times New Roman" w:hAnsi="Times New Roman" w:cs="Times New Roman"/>
                <w:sz w:val="24"/>
                <w:szCs w:val="24"/>
                <w:lang w:eastAsia="ru-RU"/>
              </w:rPr>
              <w:t>197</w:t>
            </w:r>
            <w:r w:rsidRPr="00C65FB5">
              <w:rPr>
                <w:rFonts w:ascii="Times New Roman" w:eastAsia="Times New Roman" w:hAnsi="Times New Roman" w:cs="Times New Roman"/>
                <w:sz w:val="24"/>
                <w:szCs w:val="24"/>
                <w:lang w:val="en-US" w:eastAsia="ru-RU"/>
              </w:rPr>
              <w:t>-198</w:t>
            </w:r>
          </w:p>
        </w:tc>
        <w:tc>
          <w:tcPr>
            <w:tcW w:w="692" w:type="pct"/>
            <w:tcBorders>
              <w:top w:val="single" w:sz="4" w:space="0" w:color="auto"/>
              <w:left w:val="single" w:sz="4" w:space="0" w:color="auto"/>
              <w:bottom w:val="single" w:sz="4" w:space="0" w:color="auto"/>
              <w:right w:val="single" w:sz="4" w:space="0" w:color="auto"/>
            </w:tcBorders>
            <w:hideMark/>
          </w:tcPr>
          <w:p w14:paraId="69F46FAE"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16D539B"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A2D42A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7562658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5ADE68C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216667B2"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0A4E37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Акробатика .Гимнастика. Работа на развитие гибкости..</w:t>
            </w:r>
          </w:p>
        </w:tc>
        <w:tc>
          <w:tcPr>
            <w:tcW w:w="972" w:type="pct"/>
            <w:gridSpan w:val="2"/>
            <w:tcBorders>
              <w:top w:val="single" w:sz="4" w:space="0" w:color="auto"/>
              <w:left w:val="single" w:sz="4" w:space="0" w:color="auto"/>
              <w:bottom w:val="single" w:sz="4" w:space="0" w:color="auto"/>
              <w:right w:val="single" w:sz="4" w:space="0" w:color="auto"/>
            </w:tcBorders>
            <w:hideMark/>
          </w:tcPr>
          <w:p w14:paraId="00B82BB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 зачеты, протоколы</w:t>
            </w:r>
          </w:p>
        </w:tc>
      </w:tr>
      <w:tr w:rsidR="00C65FB5" w:rsidRPr="00C65FB5" w14:paraId="09560648"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16AA0514"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199-200</w:t>
            </w:r>
          </w:p>
        </w:tc>
        <w:tc>
          <w:tcPr>
            <w:tcW w:w="692" w:type="pct"/>
            <w:tcBorders>
              <w:top w:val="single" w:sz="4" w:space="0" w:color="auto"/>
              <w:left w:val="single" w:sz="4" w:space="0" w:color="auto"/>
              <w:bottom w:val="single" w:sz="4" w:space="0" w:color="auto"/>
              <w:right w:val="single" w:sz="4" w:space="0" w:color="auto"/>
            </w:tcBorders>
            <w:hideMark/>
          </w:tcPr>
          <w:p w14:paraId="13918368"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506AF247"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31DD668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5B3D57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2F0FF59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24D7BC6"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41920D3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Работа на технику серийных комбинацй руками и ногами.    Руками  и бросковой техники.</w:t>
            </w:r>
          </w:p>
        </w:tc>
        <w:tc>
          <w:tcPr>
            <w:tcW w:w="972" w:type="pct"/>
            <w:gridSpan w:val="2"/>
            <w:tcBorders>
              <w:top w:val="single" w:sz="4" w:space="0" w:color="auto"/>
              <w:left w:val="single" w:sz="4" w:space="0" w:color="auto"/>
              <w:bottom w:val="single" w:sz="4" w:space="0" w:color="auto"/>
              <w:right w:val="single" w:sz="4" w:space="0" w:color="auto"/>
            </w:tcBorders>
            <w:hideMark/>
          </w:tcPr>
          <w:p w14:paraId="1B117F8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3FD7A4BE"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43BC063"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201-202</w:t>
            </w:r>
          </w:p>
        </w:tc>
        <w:tc>
          <w:tcPr>
            <w:tcW w:w="692" w:type="pct"/>
            <w:tcBorders>
              <w:top w:val="single" w:sz="4" w:space="0" w:color="auto"/>
              <w:left w:val="single" w:sz="4" w:space="0" w:color="auto"/>
              <w:bottom w:val="single" w:sz="4" w:space="0" w:color="auto"/>
              <w:right w:val="single" w:sz="4" w:space="0" w:color="auto"/>
            </w:tcBorders>
            <w:hideMark/>
          </w:tcPr>
          <w:p w14:paraId="435073B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00737CC9"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6986EDE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(Общая 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7862A52A"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7B67428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Комплекс Упражнения на развитие выносливости. Табата Пртокол.</w:t>
            </w:r>
          </w:p>
        </w:tc>
        <w:tc>
          <w:tcPr>
            <w:tcW w:w="972" w:type="pct"/>
            <w:gridSpan w:val="2"/>
            <w:tcBorders>
              <w:top w:val="single" w:sz="4" w:space="0" w:color="auto"/>
              <w:left w:val="single" w:sz="4" w:space="0" w:color="auto"/>
              <w:bottom w:val="single" w:sz="4" w:space="0" w:color="auto"/>
              <w:right w:val="single" w:sz="4" w:space="0" w:color="auto"/>
            </w:tcBorders>
            <w:hideMark/>
          </w:tcPr>
          <w:p w14:paraId="4370221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 зачеты, протоколы</w:t>
            </w:r>
          </w:p>
        </w:tc>
      </w:tr>
      <w:tr w:rsidR="00C65FB5" w:rsidRPr="00C65FB5" w14:paraId="380E0867"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4ED7DA33"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203-204</w:t>
            </w:r>
          </w:p>
        </w:tc>
        <w:tc>
          <w:tcPr>
            <w:tcW w:w="692" w:type="pct"/>
            <w:tcBorders>
              <w:top w:val="single" w:sz="4" w:space="0" w:color="auto"/>
              <w:left w:val="single" w:sz="4" w:space="0" w:color="auto"/>
              <w:bottom w:val="single" w:sz="4" w:space="0" w:color="auto"/>
              <w:right w:val="single" w:sz="4" w:space="0" w:color="auto"/>
            </w:tcBorders>
            <w:hideMark/>
          </w:tcPr>
          <w:p w14:paraId="49DAB3D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663111DF"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038773A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 (Спортивные игры)</w:t>
            </w:r>
          </w:p>
        </w:tc>
        <w:tc>
          <w:tcPr>
            <w:tcW w:w="295" w:type="pct"/>
            <w:tcBorders>
              <w:top w:val="single" w:sz="4" w:space="0" w:color="auto"/>
              <w:left w:val="single" w:sz="4" w:space="0" w:color="auto"/>
              <w:bottom w:val="single" w:sz="4" w:space="0" w:color="auto"/>
              <w:right w:val="single" w:sz="4" w:space="0" w:color="auto"/>
            </w:tcBorders>
            <w:hideMark/>
          </w:tcPr>
          <w:p w14:paraId="7E6C86C3"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247AD06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Тестирование физических параметров Прыжки на скакалке. На время Отжимания на количество раз и подтягивания на перекладине.</w:t>
            </w:r>
          </w:p>
        </w:tc>
        <w:tc>
          <w:tcPr>
            <w:tcW w:w="972" w:type="pct"/>
            <w:gridSpan w:val="2"/>
            <w:tcBorders>
              <w:top w:val="single" w:sz="4" w:space="0" w:color="auto"/>
              <w:left w:val="single" w:sz="4" w:space="0" w:color="auto"/>
              <w:bottom w:val="single" w:sz="4" w:space="0" w:color="auto"/>
              <w:right w:val="single" w:sz="4" w:space="0" w:color="auto"/>
            </w:tcBorders>
            <w:hideMark/>
          </w:tcPr>
          <w:p w14:paraId="169A49CD"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w:t>
            </w:r>
          </w:p>
        </w:tc>
      </w:tr>
      <w:tr w:rsidR="00C65FB5" w:rsidRPr="00C65FB5" w14:paraId="0E17F115"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0D652379"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205-206</w:t>
            </w:r>
          </w:p>
        </w:tc>
        <w:tc>
          <w:tcPr>
            <w:tcW w:w="692" w:type="pct"/>
            <w:tcBorders>
              <w:top w:val="single" w:sz="4" w:space="0" w:color="auto"/>
              <w:left w:val="single" w:sz="4" w:space="0" w:color="auto"/>
              <w:bottom w:val="single" w:sz="4" w:space="0" w:color="auto"/>
              <w:right w:val="single" w:sz="4" w:space="0" w:color="auto"/>
            </w:tcBorders>
            <w:hideMark/>
          </w:tcPr>
          <w:p w14:paraId="7C0E9A71"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5747D7D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7A2F1CA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Индивидуальная, групповая, подгрупповая, поточная, фронтальная</w:t>
            </w:r>
          </w:p>
          <w:p w14:paraId="7C6B278E"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(Физическая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35D95A36"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hideMark/>
          </w:tcPr>
          <w:p w14:paraId="6E66AB8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Кроссфит, круговая тренировка Работа на спорт инвентаре.</w:t>
            </w:r>
          </w:p>
        </w:tc>
        <w:tc>
          <w:tcPr>
            <w:tcW w:w="972" w:type="pct"/>
            <w:gridSpan w:val="2"/>
            <w:tcBorders>
              <w:top w:val="single" w:sz="4" w:space="0" w:color="auto"/>
              <w:left w:val="single" w:sz="4" w:space="0" w:color="auto"/>
              <w:bottom w:val="single" w:sz="4" w:space="0" w:color="auto"/>
              <w:right w:val="single" w:sz="4" w:space="0" w:color="auto"/>
            </w:tcBorders>
            <w:hideMark/>
          </w:tcPr>
          <w:p w14:paraId="73D0033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5D72CF88"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tcPr>
          <w:p w14:paraId="47886A9A"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207-208</w:t>
            </w:r>
          </w:p>
        </w:tc>
        <w:tc>
          <w:tcPr>
            <w:tcW w:w="692" w:type="pct"/>
            <w:tcBorders>
              <w:top w:val="single" w:sz="4" w:space="0" w:color="auto"/>
              <w:left w:val="single" w:sz="4" w:space="0" w:color="auto"/>
              <w:bottom w:val="single" w:sz="4" w:space="0" w:color="auto"/>
              <w:right w:val="single" w:sz="4" w:space="0" w:color="auto"/>
            </w:tcBorders>
          </w:tcPr>
          <w:p w14:paraId="576E63B8" w14:textId="77777777" w:rsidR="00C65FB5" w:rsidRPr="00C65FB5" w:rsidRDefault="00C65FB5" w:rsidP="00C65FB5">
            <w:pPr>
              <w:spacing w:after="0" w:line="240" w:lineRule="auto"/>
              <w:rPr>
                <w:rFonts w:ascii="Times New Roman" w:eastAsia="Calibri" w:hAnsi="Times New Roman" w:cs="Times New Roman"/>
                <w:sz w:val="24"/>
                <w:szCs w:val="24"/>
              </w:rPr>
            </w:pPr>
            <w:r w:rsidRPr="00C65FB5">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40F4788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7DC01E4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4E5701E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7AEFFE7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(Техническая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6401DA05"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3615D40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Учебные спарринги.       С использованием базовой техники.</w:t>
            </w:r>
          </w:p>
        </w:tc>
        <w:tc>
          <w:tcPr>
            <w:tcW w:w="972" w:type="pct"/>
            <w:gridSpan w:val="2"/>
            <w:tcBorders>
              <w:top w:val="single" w:sz="4" w:space="0" w:color="auto"/>
              <w:left w:val="single" w:sz="4" w:space="0" w:color="auto"/>
              <w:bottom w:val="single" w:sz="4" w:space="0" w:color="auto"/>
              <w:right w:val="single" w:sz="4" w:space="0" w:color="auto"/>
            </w:tcBorders>
          </w:tcPr>
          <w:p w14:paraId="7E74AF37"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3AB99A9C"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tcPr>
          <w:p w14:paraId="18908CAB"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209-210</w:t>
            </w:r>
          </w:p>
        </w:tc>
        <w:tc>
          <w:tcPr>
            <w:tcW w:w="692" w:type="pct"/>
            <w:tcBorders>
              <w:top w:val="single" w:sz="4" w:space="0" w:color="auto"/>
              <w:left w:val="single" w:sz="4" w:space="0" w:color="auto"/>
              <w:bottom w:val="single" w:sz="4" w:space="0" w:color="auto"/>
              <w:right w:val="single" w:sz="4" w:space="0" w:color="auto"/>
            </w:tcBorders>
          </w:tcPr>
          <w:p w14:paraId="7C71440D" w14:textId="77777777" w:rsidR="00C65FB5" w:rsidRPr="00C65FB5" w:rsidRDefault="00C65FB5" w:rsidP="00C65FB5">
            <w:pPr>
              <w:spacing w:after="0" w:line="240" w:lineRule="auto"/>
              <w:rPr>
                <w:rFonts w:ascii="Times New Roman" w:eastAsia="Calibri" w:hAnsi="Times New Roman" w:cs="Times New Roman"/>
                <w:sz w:val="24"/>
                <w:szCs w:val="24"/>
              </w:rPr>
            </w:pPr>
            <w:r w:rsidRPr="00C65FB5">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204C8EF3"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3414CD3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1D1218D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5A4ECF3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tcPr>
          <w:p w14:paraId="1C710B50"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14" w:type="pct"/>
            <w:tcBorders>
              <w:top w:val="single" w:sz="4" w:space="0" w:color="auto"/>
              <w:left w:val="single" w:sz="4" w:space="0" w:color="auto"/>
              <w:bottom w:val="single" w:sz="4" w:space="0" w:color="auto"/>
              <w:right w:val="single" w:sz="4" w:space="0" w:color="auto"/>
            </w:tcBorders>
            <w:vAlign w:val="center"/>
          </w:tcPr>
          <w:p w14:paraId="37CBBFB9"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 xml:space="preserve">Отработка техник. Упражнения на скорость. Удары ногами и руками. Связки </w:t>
            </w:r>
          </w:p>
        </w:tc>
        <w:tc>
          <w:tcPr>
            <w:tcW w:w="972" w:type="pct"/>
            <w:gridSpan w:val="2"/>
            <w:tcBorders>
              <w:top w:val="single" w:sz="4" w:space="0" w:color="auto"/>
              <w:left w:val="single" w:sz="4" w:space="0" w:color="auto"/>
              <w:bottom w:val="single" w:sz="4" w:space="0" w:color="auto"/>
              <w:right w:val="single" w:sz="4" w:space="0" w:color="auto"/>
            </w:tcBorders>
          </w:tcPr>
          <w:p w14:paraId="1E86F6DF"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22CB7280"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D6D2517"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211-212</w:t>
            </w:r>
          </w:p>
        </w:tc>
        <w:tc>
          <w:tcPr>
            <w:tcW w:w="692" w:type="pct"/>
            <w:tcBorders>
              <w:top w:val="single" w:sz="4" w:space="0" w:color="auto"/>
              <w:left w:val="single" w:sz="4" w:space="0" w:color="auto"/>
              <w:bottom w:val="single" w:sz="4" w:space="0" w:color="auto"/>
              <w:right w:val="single" w:sz="4" w:space="0" w:color="auto"/>
            </w:tcBorders>
            <w:hideMark/>
          </w:tcPr>
          <w:p w14:paraId="5F34DC10"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09EB43A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18E4DF5"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инд-ых форм работы внутри группы, подгрупповая,</w:t>
            </w:r>
          </w:p>
          <w:p w14:paraId="6B517B0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коллективно- групповая, в парах</w:t>
            </w:r>
          </w:p>
          <w:p w14:paraId="2FE8CEC0"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(Тактическая подготовка)</w:t>
            </w:r>
          </w:p>
        </w:tc>
        <w:tc>
          <w:tcPr>
            <w:tcW w:w="295" w:type="pct"/>
            <w:tcBorders>
              <w:top w:val="single" w:sz="4" w:space="0" w:color="auto"/>
              <w:left w:val="single" w:sz="4" w:space="0" w:color="auto"/>
              <w:bottom w:val="single" w:sz="4" w:space="0" w:color="auto"/>
              <w:right w:val="single" w:sz="4" w:space="0" w:color="auto"/>
            </w:tcBorders>
            <w:hideMark/>
          </w:tcPr>
          <w:p w14:paraId="1150591F"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5277A4AC"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Учебные спарринги Подготовка к соревнованиям</w:t>
            </w:r>
          </w:p>
        </w:tc>
        <w:tc>
          <w:tcPr>
            <w:tcW w:w="956" w:type="pct"/>
            <w:tcBorders>
              <w:top w:val="single" w:sz="4" w:space="0" w:color="auto"/>
              <w:left w:val="single" w:sz="4" w:space="0" w:color="auto"/>
              <w:bottom w:val="single" w:sz="4" w:space="0" w:color="auto"/>
              <w:right w:val="single" w:sz="4" w:space="0" w:color="auto"/>
            </w:tcBorders>
            <w:hideMark/>
          </w:tcPr>
          <w:p w14:paraId="52F52CFB"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Зачет, тестирование, учебные бои, промежуточный тест, соревнование</w:t>
            </w:r>
          </w:p>
        </w:tc>
      </w:tr>
      <w:tr w:rsidR="00C65FB5" w:rsidRPr="00C65FB5" w14:paraId="1CFC08D5"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hideMark/>
          </w:tcPr>
          <w:p w14:paraId="71F45FC1"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213-214</w:t>
            </w:r>
          </w:p>
        </w:tc>
        <w:tc>
          <w:tcPr>
            <w:tcW w:w="692" w:type="pct"/>
            <w:tcBorders>
              <w:top w:val="single" w:sz="4" w:space="0" w:color="auto"/>
              <w:left w:val="single" w:sz="4" w:space="0" w:color="auto"/>
              <w:bottom w:val="single" w:sz="4" w:space="0" w:color="auto"/>
              <w:right w:val="single" w:sz="4" w:space="0" w:color="auto"/>
            </w:tcBorders>
            <w:hideMark/>
          </w:tcPr>
          <w:p w14:paraId="470A655A"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r w:rsidRPr="00C65FB5">
              <w:rPr>
                <w:rFonts w:ascii="Times New Roman" w:eastAsia="Calibri" w:hAnsi="Times New Roman" w:cs="Times New Roman"/>
                <w:sz w:val="24"/>
                <w:szCs w:val="24"/>
              </w:rPr>
              <w:t>Май</w:t>
            </w:r>
          </w:p>
        </w:tc>
        <w:tc>
          <w:tcPr>
            <w:tcW w:w="366" w:type="pct"/>
            <w:tcBorders>
              <w:top w:val="single" w:sz="4" w:space="0" w:color="auto"/>
              <w:left w:val="single" w:sz="4" w:space="0" w:color="auto"/>
              <w:bottom w:val="single" w:sz="4" w:space="0" w:color="auto"/>
              <w:right w:val="single" w:sz="4" w:space="0" w:color="auto"/>
            </w:tcBorders>
          </w:tcPr>
          <w:p w14:paraId="74DEF972"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hideMark/>
          </w:tcPr>
          <w:p w14:paraId="29147CC2"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Групповая, с организацией индивидуальных форм работы внутри группы, подгрупповая, фронтальная, коллективно-групповая, в парах</w:t>
            </w:r>
          </w:p>
        </w:tc>
        <w:tc>
          <w:tcPr>
            <w:tcW w:w="295" w:type="pct"/>
            <w:tcBorders>
              <w:top w:val="single" w:sz="4" w:space="0" w:color="auto"/>
              <w:left w:val="single" w:sz="4" w:space="0" w:color="auto"/>
              <w:bottom w:val="single" w:sz="4" w:space="0" w:color="auto"/>
              <w:right w:val="single" w:sz="4" w:space="0" w:color="auto"/>
            </w:tcBorders>
            <w:hideMark/>
          </w:tcPr>
          <w:p w14:paraId="1202D926"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hideMark/>
          </w:tcPr>
          <w:p w14:paraId="125142E6"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Упражнения на основные группы мышц. Табата. Кардио тренировка. Задания на лето.</w:t>
            </w:r>
          </w:p>
        </w:tc>
        <w:tc>
          <w:tcPr>
            <w:tcW w:w="956" w:type="pct"/>
            <w:tcBorders>
              <w:top w:val="single" w:sz="4" w:space="0" w:color="auto"/>
              <w:left w:val="single" w:sz="4" w:space="0" w:color="auto"/>
              <w:bottom w:val="single" w:sz="4" w:space="0" w:color="auto"/>
              <w:right w:val="single" w:sz="4" w:space="0" w:color="auto"/>
            </w:tcBorders>
            <w:hideMark/>
          </w:tcPr>
          <w:p w14:paraId="52803EF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Учебные бои, соревнования</w:t>
            </w:r>
          </w:p>
        </w:tc>
      </w:tr>
      <w:tr w:rsidR="00C65FB5" w:rsidRPr="00C65FB5" w14:paraId="29178613" w14:textId="77777777" w:rsidTr="00C65FB5">
        <w:trPr>
          <w:trHeight w:val="361"/>
        </w:trPr>
        <w:tc>
          <w:tcPr>
            <w:tcW w:w="335" w:type="pct"/>
            <w:tcBorders>
              <w:top w:val="single" w:sz="4" w:space="0" w:color="auto"/>
              <w:left w:val="single" w:sz="4" w:space="0" w:color="auto"/>
              <w:bottom w:val="single" w:sz="4" w:space="0" w:color="auto"/>
              <w:right w:val="single" w:sz="4" w:space="0" w:color="auto"/>
            </w:tcBorders>
          </w:tcPr>
          <w:p w14:paraId="0BEBA654" w14:textId="77777777" w:rsidR="00C65FB5" w:rsidRPr="00C65FB5" w:rsidRDefault="00C65FB5" w:rsidP="00C65FB5">
            <w:pPr>
              <w:spacing w:after="0" w:line="240" w:lineRule="auto"/>
              <w:rPr>
                <w:rFonts w:ascii="Times New Roman" w:eastAsia="Times New Roman" w:hAnsi="Times New Roman" w:cs="Times New Roman"/>
                <w:sz w:val="24"/>
                <w:szCs w:val="24"/>
                <w:lang w:val="tt-RU" w:eastAsia="ru-RU"/>
              </w:rPr>
            </w:pPr>
            <w:r w:rsidRPr="00C65FB5">
              <w:rPr>
                <w:rFonts w:ascii="Times New Roman" w:eastAsia="Times New Roman" w:hAnsi="Times New Roman" w:cs="Times New Roman"/>
                <w:sz w:val="24"/>
                <w:szCs w:val="24"/>
                <w:lang w:val="tt-RU" w:eastAsia="ru-RU"/>
              </w:rPr>
              <w:t>215-216</w:t>
            </w:r>
          </w:p>
        </w:tc>
        <w:tc>
          <w:tcPr>
            <w:tcW w:w="692" w:type="pct"/>
            <w:tcBorders>
              <w:top w:val="single" w:sz="4" w:space="0" w:color="auto"/>
              <w:left w:val="single" w:sz="4" w:space="0" w:color="auto"/>
              <w:bottom w:val="single" w:sz="4" w:space="0" w:color="auto"/>
              <w:right w:val="single" w:sz="4" w:space="0" w:color="auto"/>
            </w:tcBorders>
          </w:tcPr>
          <w:p w14:paraId="6A589AE9" w14:textId="77777777" w:rsidR="00C65FB5" w:rsidRPr="00C65FB5" w:rsidRDefault="00C65FB5" w:rsidP="00C65FB5">
            <w:pPr>
              <w:spacing w:after="0" w:line="240" w:lineRule="auto"/>
              <w:rPr>
                <w:rFonts w:ascii="Times New Roman" w:eastAsia="Calibri" w:hAnsi="Times New Roman" w:cs="Times New Roman"/>
                <w:sz w:val="24"/>
                <w:szCs w:val="24"/>
              </w:rPr>
            </w:pPr>
            <w:r w:rsidRPr="00C65FB5">
              <w:rPr>
                <w:rFonts w:ascii="Times New Roman" w:eastAsia="Calibri" w:hAnsi="Times New Roman" w:cs="Times New Roman"/>
                <w:sz w:val="24"/>
                <w:szCs w:val="24"/>
              </w:rPr>
              <w:t xml:space="preserve">Май </w:t>
            </w:r>
          </w:p>
        </w:tc>
        <w:tc>
          <w:tcPr>
            <w:tcW w:w="366" w:type="pct"/>
            <w:tcBorders>
              <w:top w:val="single" w:sz="4" w:space="0" w:color="auto"/>
              <w:left w:val="single" w:sz="4" w:space="0" w:color="auto"/>
              <w:bottom w:val="single" w:sz="4" w:space="0" w:color="auto"/>
              <w:right w:val="single" w:sz="4" w:space="0" w:color="auto"/>
            </w:tcBorders>
          </w:tcPr>
          <w:p w14:paraId="643BD7E6" w14:textId="77777777" w:rsidR="00C65FB5" w:rsidRPr="00C65FB5" w:rsidRDefault="00C65FB5" w:rsidP="00C65FB5">
            <w:pPr>
              <w:spacing w:after="0" w:line="240" w:lineRule="auto"/>
              <w:rPr>
                <w:rFonts w:ascii="Times New Roman" w:eastAsia="Times New Roman" w:hAnsi="Times New Roman" w:cs="Times New Roman"/>
                <w:sz w:val="24"/>
                <w:szCs w:val="24"/>
                <w:lang w:eastAsia="ru-RU"/>
              </w:rPr>
            </w:pPr>
          </w:p>
        </w:tc>
        <w:tc>
          <w:tcPr>
            <w:tcW w:w="1326" w:type="pct"/>
            <w:tcBorders>
              <w:top w:val="single" w:sz="4" w:space="0" w:color="auto"/>
              <w:left w:val="single" w:sz="4" w:space="0" w:color="auto"/>
              <w:bottom w:val="single" w:sz="4" w:space="0" w:color="auto"/>
              <w:right w:val="single" w:sz="4" w:space="0" w:color="auto"/>
            </w:tcBorders>
          </w:tcPr>
          <w:p w14:paraId="66D68B0A"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Подведение итогов</w:t>
            </w:r>
          </w:p>
        </w:tc>
        <w:tc>
          <w:tcPr>
            <w:tcW w:w="295" w:type="pct"/>
            <w:tcBorders>
              <w:top w:val="single" w:sz="4" w:space="0" w:color="auto"/>
              <w:left w:val="single" w:sz="4" w:space="0" w:color="auto"/>
              <w:bottom w:val="single" w:sz="4" w:space="0" w:color="auto"/>
              <w:right w:val="single" w:sz="4" w:space="0" w:color="auto"/>
            </w:tcBorders>
          </w:tcPr>
          <w:p w14:paraId="4FA0DB78" w14:textId="77777777" w:rsidR="00C65FB5" w:rsidRPr="00C65FB5" w:rsidRDefault="00C65FB5" w:rsidP="00C65FB5">
            <w:pPr>
              <w:spacing w:after="0" w:line="240" w:lineRule="auto"/>
              <w:jc w:val="center"/>
              <w:rPr>
                <w:rFonts w:ascii="Times New Roman" w:eastAsia="Times New Roman" w:hAnsi="Times New Roman" w:cs="Times New Roman"/>
                <w:sz w:val="24"/>
                <w:szCs w:val="24"/>
                <w:lang w:eastAsia="ru-RU"/>
              </w:rPr>
            </w:pPr>
            <w:r w:rsidRPr="00C65FB5">
              <w:rPr>
                <w:rFonts w:ascii="Times New Roman" w:eastAsia="Times New Roman" w:hAnsi="Times New Roman" w:cs="Times New Roman"/>
                <w:sz w:val="24"/>
                <w:szCs w:val="24"/>
                <w:lang w:eastAsia="ru-RU"/>
              </w:rPr>
              <w:t>2</w:t>
            </w:r>
          </w:p>
        </w:tc>
        <w:tc>
          <w:tcPr>
            <w:tcW w:w="1030" w:type="pct"/>
            <w:gridSpan w:val="2"/>
            <w:tcBorders>
              <w:top w:val="single" w:sz="4" w:space="0" w:color="auto"/>
              <w:left w:val="single" w:sz="4" w:space="0" w:color="auto"/>
              <w:bottom w:val="single" w:sz="4" w:space="0" w:color="auto"/>
              <w:right w:val="single" w:sz="4" w:space="0" w:color="auto"/>
            </w:tcBorders>
            <w:vAlign w:val="center"/>
          </w:tcPr>
          <w:p w14:paraId="69106674"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r w:rsidRPr="00C65FB5">
              <w:rPr>
                <w:rFonts w:ascii="Times New Roman" w:eastAsia="Times New Roman" w:hAnsi="Times New Roman" w:cs="Times New Roman"/>
                <w:iCs/>
                <w:sz w:val="24"/>
                <w:szCs w:val="24"/>
                <w:lang w:eastAsia="ru-RU"/>
              </w:rPr>
              <w:t>Задачи, планы, задания на лето.</w:t>
            </w:r>
          </w:p>
        </w:tc>
        <w:tc>
          <w:tcPr>
            <w:tcW w:w="956" w:type="pct"/>
            <w:tcBorders>
              <w:top w:val="single" w:sz="4" w:space="0" w:color="auto"/>
              <w:left w:val="single" w:sz="4" w:space="0" w:color="auto"/>
              <w:bottom w:val="single" w:sz="4" w:space="0" w:color="auto"/>
              <w:right w:val="single" w:sz="4" w:space="0" w:color="auto"/>
            </w:tcBorders>
          </w:tcPr>
          <w:p w14:paraId="35376481" w14:textId="77777777" w:rsidR="00C65FB5" w:rsidRPr="00C65FB5" w:rsidRDefault="00C65FB5" w:rsidP="00C65FB5">
            <w:pPr>
              <w:spacing w:after="0" w:line="240" w:lineRule="auto"/>
              <w:rPr>
                <w:rFonts w:ascii="Times New Roman" w:eastAsia="Times New Roman" w:hAnsi="Times New Roman" w:cs="Times New Roman"/>
                <w:iCs/>
                <w:sz w:val="24"/>
                <w:szCs w:val="24"/>
                <w:lang w:eastAsia="ru-RU"/>
              </w:rPr>
            </w:pPr>
          </w:p>
        </w:tc>
      </w:tr>
    </w:tbl>
    <w:p w14:paraId="2DC4000A" w14:textId="77777777" w:rsidR="00C65FB5" w:rsidRDefault="00C65FB5" w:rsidP="00204570">
      <w:pPr>
        <w:tabs>
          <w:tab w:val="left" w:pos="2190"/>
        </w:tabs>
        <w:spacing w:after="0" w:line="276" w:lineRule="auto"/>
        <w:rPr>
          <w:rFonts w:ascii="Times New Roman" w:eastAsia="Calibri" w:hAnsi="Times New Roman" w:cs="Times New Roman"/>
          <w:b/>
          <w:sz w:val="24"/>
          <w:szCs w:val="24"/>
        </w:rPr>
      </w:pPr>
    </w:p>
    <w:p w14:paraId="53425A85" w14:textId="77777777" w:rsidR="00C65FB5" w:rsidRDefault="00C65FB5" w:rsidP="00736DAA">
      <w:pPr>
        <w:tabs>
          <w:tab w:val="left" w:pos="2190"/>
        </w:tabs>
        <w:spacing w:after="0" w:line="276" w:lineRule="auto"/>
        <w:jc w:val="center"/>
        <w:rPr>
          <w:rFonts w:ascii="Times New Roman" w:eastAsia="Calibri" w:hAnsi="Times New Roman" w:cs="Times New Roman"/>
          <w:b/>
          <w:sz w:val="24"/>
          <w:szCs w:val="24"/>
        </w:rPr>
      </w:pPr>
    </w:p>
    <w:p w14:paraId="339786D2" w14:textId="77777777" w:rsidR="00C65FB5" w:rsidRDefault="00C65FB5" w:rsidP="00736DAA">
      <w:pPr>
        <w:tabs>
          <w:tab w:val="left" w:pos="2190"/>
        </w:tabs>
        <w:spacing w:after="0" w:line="276" w:lineRule="auto"/>
        <w:jc w:val="center"/>
        <w:rPr>
          <w:rFonts w:ascii="Times New Roman" w:eastAsia="Calibri" w:hAnsi="Times New Roman" w:cs="Times New Roman"/>
          <w:b/>
          <w:sz w:val="24"/>
          <w:szCs w:val="24"/>
        </w:rPr>
      </w:pPr>
    </w:p>
    <w:p w14:paraId="571BEC59" w14:textId="77777777" w:rsidR="00C65FB5" w:rsidRDefault="00C65FB5" w:rsidP="00736DAA">
      <w:pPr>
        <w:tabs>
          <w:tab w:val="left" w:pos="2190"/>
        </w:tabs>
        <w:spacing w:after="0" w:line="276" w:lineRule="auto"/>
        <w:jc w:val="center"/>
        <w:rPr>
          <w:rFonts w:ascii="Times New Roman" w:eastAsia="Calibri" w:hAnsi="Times New Roman" w:cs="Times New Roman"/>
          <w:b/>
          <w:sz w:val="24"/>
          <w:szCs w:val="24"/>
        </w:rPr>
      </w:pPr>
    </w:p>
    <w:p w14:paraId="6546E5CD" w14:textId="77777777" w:rsidR="00C65FB5" w:rsidRDefault="00C65FB5" w:rsidP="00736DAA">
      <w:pPr>
        <w:tabs>
          <w:tab w:val="left" w:pos="2190"/>
        </w:tabs>
        <w:spacing w:after="0" w:line="276" w:lineRule="auto"/>
        <w:jc w:val="center"/>
        <w:rPr>
          <w:rFonts w:ascii="Times New Roman" w:eastAsia="Calibri" w:hAnsi="Times New Roman" w:cs="Times New Roman"/>
          <w:b/>
          <w:sz w:val="24"/>
          <w:szCs w:val="24"/>
        </w:rPr>
      </w:pPr>
    </w:p>
    <w:p w14:paraId="58FF9739" w14:textId="77777777" w:rsidR="00C65FB5" w:rsidRDefault="00C65FB5" w:rsidP="00F259E4">
      <w:pPr>
        <w:tabs>
          <w:tab w:val="left" w:pos="2190"/>
        </w:tabs>
        <w:spacing w:after="0" w:line="276" w:lineRule="auto"/>
        <w:rPr>
          <w:rFonts w:ascii="Times New Roman" w:eastAsia="Calibri" w:hAnsi="Times New Roman" w:cs="Times New Roman"/>
          <w:b/>
          <w:sz w:val="24"/>
          <w:szCs w:val="24"/>
        </w:rPr>
      </w:pPr>
    </w:p>
    <w:p w14:paraId="60595041" w14:textId="77777777" w:rsidR="00C65FB5" w:rsidRDefault="00C65FB5" w:rsidP="00736DAA">
      <w:pPr>
        <w:tabs>
          <w:tab w:val="left" w:pos="2190"/>
        </w:tabs>
        <w:spacing w:after="0" w:line="276" w:lineRule="auto"/>
        <w:jc w:val="center"/>
        <w:rPr>
          <w:rFonts w:ascii="Times New Roman" w:eastAsia="Calibri" w:hAnsi="Times New Roman" w:cs="Times New Roman"/>
          <w:b/>
          <w:sz w:val="24"/>
          <w:szCs w:val="24"/>
        </w:rPr>
      </w:pPr>
    </w:p>
    <w:p w14:paraId="5D68B2B1" w14:textId="77777777" w:rsidR="00C65FB5" w:rsidRDefault="00C65FB5" w:rsidP="00736DAA">
      <w:pPr>
        <w:tabs>
          <w:tab w:val="left" w:pos="2190"/>
        </w:tabs>
        <w:spacing w:after="0" w:line="276" w:lineRule="auto"/>
        <w:jc w:val="center"/>
        <w:rPr>
          <w:rFonts w:ascii="Times New Roman" w:eastAsia="Calibri" w:hAnsi="Times New Roman" w:cs="Times New Roman"/>
          <w:b/>
          <w:sz w:val="24"/>
          <w:szCs w:val="24"/>
        </w:rPr>
      </w:pPr>
    </w:p>
    <w:p w14:paraId="149C0B6B" w14:textId="77777777" w:rsidR="00C65FB5" w:rsidRDefault="00C65FB5" w:rsidP="00736DAA">
      <w:pPr>
        <w:tabs>
          <w:tab w:val="left" w:pos="2190"/>
        </w:tabs>
        <w:spacing w:after="0" w:line="276" w:lineRule="auto"/>
        <w:jc w:val="center"/>
        <w:rPr>
          <w:rFonts w:ascii="Times New Roman" w:eastAsia="Calibri" w:hAnsi="Times New Roman" w:cs="Times New Roman"/>
          <w:b/>
          <w:sz w:val="24"/>
          <w:szCs w:val="24"/>
        </w:rPr>
      </w:pPr>
    </w:p>
    <w:p w14:paraId="416EB68D" w14:textId="77777777" w:rsidR="00C65FB5" w:rsidRDefault="00C65FB5" w:rsidP="00736DAA">
      <w:pPr>
        <w:tabs>
          <w:tab w:val="left" w:pos="2190"/>
        </w:tabs>
        <w:spacing w:after="0" w:line="276" w:lineRule="auto"/>
        <w:jc w:val="center"/>
        <w:rPr>
          <w:rFonts w:ascii="Times New Roman" w:eastAsia="Calibri" w:hAnsi="Times New Roman" w:cs="Times New Roman"/>
          <w:b/>
          <w:sz w:val="24"/>
          <w:szCs w:val="24"/>
        </w:rPr>
      </w:pPr>
    </w:p>
    <w:p w14:paraId="4F5E1F48" w14:textId="77777777" w:rsidR="00C65FB5" w:rsidRDefault="00C65FB5" w:rsidP="00736DAA">
      <w:pPr>
        <w:tabs>
          <w:tab w:val="left" w:pos="2190"/>
        </w:tabs>
        <w:spacing w:after="0" w:line="276" w:lineRule="auto"/>
        <w:jc w:val="center"/>
        <w:rPr>
          <w:rFonts w:ascii="Times New Roman" w:eastAsia="Calibri" w:hAnsi="Times New Roman" w:cs="Times New Roman"/>
          <w:b/>
          <w:sz w:val="24"/>
          <w:szCs w:val="24"/>
        </w:rPr>
      </w:pPr>
    </w:p>
    <w:p w14:paraId="68E2E1C0" w14:textId="77777777" w:rsidR="00C65FB5" w:rsidRDefault="00C65FB5" w:rsidP="00736DAA">
      <w:pPr>
        <w:tabs>
          <w:tab w:val="left" w:pos="2190"/>
        </w:tabs>
        <w:spacing w:after="0" w:line="276" w:lineRule="auto"/>
        <w:jc w:val="center"/>
        <w:rPr>
          <w:rFonts w:ascii="Times New Roman" w:eastAsia="Calibri" w:hAnsi="Times New Roman" w:cs="Times New Roman"/>
          <w:b/>
          <w:sz w:val="24"/>
          <w:szCs w:val="24"/>
        </w:rPr>
      </w:pPr>
    </w:p>
    <w:p w14:paraId="05284901" w14:textId="77777777" w:rsidR="00C65FB5" w:rsidRPr="00736DAA" w:rsidRDefault="00C65FB5" w:rsidP="00204570">
      <w:pPr>
        <w:tabs>
          <w:tab w:val="left" w:pos="2190"/>
        </w:tabs>
        <w:spacing w:after="0" w:line="276" w:lineRule="auto"/>
        <w:rPr>
          <w:rFonts w:ascii="Times New Roman" w:eastAsia="Calibri" w:hAnsi="Times New Roman" w:cs="Times New Roman"/>
          <w:b/>
          <w:sz w:val="24"/>
          <w:szCs w:val="24"/>
        </w:rPr>
        <w:sectPr w:rsidR="00C65FB5" w:rsidRPr="00736DAA">
          <w:pgSz w:w="11906" w:h="16838"/>
          <w:pgMar w:top="567" w:right="567" w:bottom="794" w:left="1418" w:header="720" w:footer="720" w:gutter="0"/>
          <w:cols w:space="720"/>
        </w:sectPr>
      </w:pPr>
    </w:p>
    <w:p w14:paraId="6D228645" w14:textId="77777777" w:rsidR="00736DAA" w:rsidRPr="00736DAA" w:rsidRDefault="00736DAA" w:rsidP="00736DAA">
      <w:pPr>
        <w:spacing w:after="0" w:line="276" w:lineRule="auto"/>
        <w:rPr>
          <w:rFonts w:ascii="Times New Roman" w:eastAsia="Calibri" w:hAnsi="Times New Roman" w:cs="Times New Roman"/>
          <w:sz w:val="24"/>
          <w:szCs w:val="24"/>
        </w:rPr>
        <w:sectPr w:rsidR="00736DAA" w:rsidRPr="00736DAA">
          <w:pgSz w:w="11906" w:h="16838"/>
          <w:pgMar w:top="567" w:right="567" w:bottom="794" w:left="1418" w:header="720" w:footer="720" w:gutter="0"/>
          <w:cols w:space="720"/>
        </w:sectPr>
      </w:pPr>
    </w:p>
    <w:p w14:paraId="60860797" w14:textId="77777777" w:rsidR="00736DAA" w:rsidRPr="00736DAA" w:rsidRDefault="00736DAA" w:rsidP="00736DAA">
      <w:pPr>
        <w:spacing w:after="0" w:line="276" w:lineRule="auto"/>
        <w:jc w:val="both"/>
        <w:rPr>
          <w:rFonts w:ascii="Times New Roman" w:eastAsia="Calibri" w:hAnsi="Times New Roman" w:cs="Times New Roman"/>
          <w:sz w:val="28"/>
          <w:szCs w:val="28"/>
        </w:rPr>
      </w:pPr>
    </w:p>
    <w:p w14:paraId="10DE15E2" w14:textId="77777777" w:rsidR="00736DAA" w:rsidRPr="00736DAA" w:rsidRDefault="00736DAA" w:rsidP="00736DAA">
      <w:pPr>
        <w:spacing w:line="256" w:lineRule="auto"/>
        <w:rPr>
          <w:rFonts w:ascii="Calibri" w:eastAsia="Calibri" w:hAnsi="Calibri" w:cs="Times New Roman"/>
        </w:rPr>
      </w:pPr>
    </w:p>
    <w:p w14:paraId="32FA3367" w14:textId="77777777" w:rsidR="00736DAA" w:rsidRDefault="00736DAA"/>
    <w:sectPr w:rsidR="00736DA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7E4B4D" w14:textId="77777777" w:rsidR="00A3691D" w:rsidRDefault="00A3691D" w:rsidP="00761286">
      <w:pPr>
        <w:spacing w:after="0" w:line="240" w:lineRule="auto"/>
      </w:pPr>
      <w:r>
        <w:separator/>
      </w:r>
    </w:p>
  </w:endnote>
  <w:endnote w:type="continuationSeparator" w:id="0">
    <w:p w14:paraId="664F31AD" w14:textId="77777777" w:rsidR="00A3691D" w:rsidRDefault="00A3691D" w:rsidP="0076128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1080919"/>
      <w:docPartObj>
        <w:docPartGallery w:val="Page Numbers (Bottom of Page)"/>
        <w:docPartUnique/>
      </w:docPartObj>
    </w:sdtPr>
    <w:sdtEndPr/>
    <w:sdtContent>
      <w:p w14:paraId="51D12853" w14:textId="3263812E" w:rsidR="00204570" w:rsidRDefault="00204570">
        <w:pPr>
          <w:pStyle w:val="a5"/>
          <w:jc w:val="right"/>
        </w:pPr>
        <w:r>
          <w:fldChar w:fldCharType="begin"/>
        </w:r>
        <w:r>
          <w:instrText>PAGE   \* MERGEFORMAT</w:instrText>
        </w:r>
        <w:r>
          <w:fldChar w:fldCharType="separate"/>
        </w:r>
        <w:r w:rsidR="0050496D">
          <w:rPr>
            <w:noProof/>
          </w:rPr>
          <w:t>2</w:t>
        </w:r>
        <w:r>
          <w:fldChar w:fldCharType="end"/>
        </w:r>
      </w:p>
    </w:sdtContent>
  </w:sdt>
  <w:p w14:paraId="183BE471" w14:textId="77777777" w:rsidR="00204570" w:rsidRDefault="0020457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568284" w14:textId="77777777" w:rsidR="00A3691D" w:rsidRDefault="00A3691D" w:rsidP="00761286">
      <w:pPr>
        <w:spacing w:after="0" w:line="240" w:lineRule="auto"/>
      </w:pPr>
      <w:r>
        <w:separator/>
      </w:r>
    </w:p>
  </w:footnote>
  <w:footnote w:type="continuationSeparator" w:id="0">
    <w:p w14:paraId="78671A2E" w14:textId="77777777" w:rsidR="00A3691D" w:rsidRDefault="00A3691D" w:rsidP="00761286">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E"/>
    <w:multiLevelType w:val="singleLevel"/>
    <w:tmpl w:val="0000000E"/>
    <w:name w:val="WW8Num15"/>
    <w:lvl w:ilvl="0">
      <w:start w:val="1"/>
      <w:numFmt w:val="decimal"/>
      <w:suff w:val="nothing"/>
      <w:lvlText w:val="%1."/>
      <w:lvlJc w:val="left"/>
      <w:pPr>
        <w:tabs>
          <w:tab w:val="num" w:pos="0"/>
        </w:tabs>
      </w:pPr>
      <w:rPr>
        <w:rFonts w:ascii="Symbol" w:hAnsi="Symbol" w:cs="Times New Roman"/>
      </w:rPr>
    </w:lvl>
  </w:abstractNum>
  <w:abstractNum w:abstractNumId="1">
    <w:nsid w:val="00000015"/>
    <w:multiLevelType w:val="singleLevel"/>
    <w:tmpl w:val="00000015"/>
    <w:name w:val="WW8Num24"/>
    <w:lvl w:ilvl="0">
      <w:start w:val="1"/>
      <w:numFmt w:val="bullet"/>
      <w:suff w:val="nothing"/>
      <w:lvlText w:val="•"/>
      <w:lvlJc w:val="left"/>
      <w:pPr>
        <w:tabs>
          <w:tab w:val="num" w:pos="0"/>
        </w:tabs>
      </w:pPr>
      <w:rPr>
        <w:rFonts w:ascii="Times New Roman" w:hAnsi="Times New Roman"/>
      </w:rPr>
    </w:lvl>
  </w:abstractNum>
  <w:abstractNum w:abstractNumId="2">
    <w:nsid w:val="00000016"/>
    <w:multiLevelType w:val="singleLevel"/>
    <w:tmpl w:val="00000016"/>
    <w:name w:val="WW8Num25"/>
    <w:lvl w:ilvl="0">
      <w:start w:val="1"/>
      <w:numFmt w:val="bullet"/>
      <w:suff w:val="nothing"/>
      <w:lvlText w:val="•"/>
      <w:lvlJc w:val="left"/>
      <w:pPr>
        <w:tabs>
          <w:tab w:val="num" w:pos="0"/>
        </w:tabs>
        <w:ind w:left="0" w:firstLine="0"/>
      </w:pPr>
      <w:rPr>
        <w:rFonts w:ascii="Times New Roman" w:hAnsi="Times New Roman"/>
      </w:rPr>
    </w:lvl>
  </w:abstractNum>
  <w:abstractNum w:abstractNumId="3">
    <w:nsid w:val="01AB1E90"/>
    <w:multiLevelType w:val="hybridMultilevel"/>
    <w:tmpl w:val="7A2ED42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Times New Roman"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Times New Roman" w:hint="default"/>
      </w:rPr>
    </w:lvl>
    <w:lvl w:ilvl="8" w:tplc="04190005">
      <w:start w:val="1"/>
      <w:numFmt w:val="bullet"/>
      <w:lvlText w:val=""/>
      <w:lvlJc w:val="left"/>
      <w:pPr>
        <w:ind w:left="6480" w:hanging="360"/>
      </w:pPr>
      <w:rPr>
        <w:rFonts w:ascii="Wingdings" w:hAnsi="Wingdings" w:hint="default"/>
      </w:rPr>
    </w:lvl>
  </w:abstractNum>
  <w:abstractNum w:abstractNumId="4">
    <w:nsid w:val="06FA4CB0"/>
    <w:multiLevelType w:val="hybridMultilevel"/>
    <w:tmpl w:val="799A8F4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
    <w:nsid w:val="0AA211B0"/>
    <w:multiLevelType w:val="hybridMultilevel"/>
    <w:tmpl w:val="3E188114"/>
    <w:lvl w:ilvl="0" w:tplc="0419000F">
      <w:start w:val="1"/>
      <w:numFmt w:val="decimal"/>
      <w:lvlText w:val="%1."/>
      <w:lvlJc w:val="left"/>
      <w:pPr>
        <w:ind w:left="502"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6">
    <w:nsid w:val="0EA57878"/>
    <w:multiLevelType w:val="hybridMultilevel"/>
    <w:tmpl w:val="AF70EE4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7">
    <w:nsid w:val="195506DF"/>
    <w:multiLevelType w:val="multilevel"/>
    <w:tmpl w:val="90D0F9FE"/>
    <w:lvl w:ilvl="0">
      <w:start w:val="1"/>
      <w:numFmt w:val="decimal"/>
      <w:lvlText w:val="%1."/>
      <w:lvlJc w:val="left"/>
      <w:pPr>
        <w:ind w:left="785" w:hanging="360"/>
      </w:pPr>
    </w:lvl>
    <w:lvl w:ilvl="1">
      <w:start w:val="2"/>
      <w:numFmt w:val="decimal"/>
      <w:isLgl/>
      <w:lvlText w:val="%1.%2"/>
      <w:lvlJc w:val="left"/>
      <w:pPr>
        <w:ind w:left="900" w:hanging="360"/>
      </w:pPr>
    </w:lvl>
    <w:lvl w:ilvl="2">
      <w:start w:val="1"/>
      <w:numFmt w:val="decimal"/>
      <w:isLgl/>
      <w:lvlText w:val="%1.%2.%3"/>
      <w:lvlJc w:val="left"/>
      <w:pPr>
        <w:ind w:left="1440" w:hanging="720"/>
      </w:pPr>
    </w:lvl>
    <w:lvl w:ilvl="3">
      <w:start w:val="1"/>
      <w:numFmt w:val="decimal"/>
      <w:isLgl/>
      <w:lvlText w:val="%1.%2.%3.%4"/>
      <w:lvlJc w:val="left"/>
      <w:pPr>
        <w:ind w:left="1620" w:hanging="720"/>
      </w:pPr>
    </w:lvl>
    <w:lvl w:ilvl="4">
      <w:start w:val="1"/>
      <w:numFmt w:val="decimal"/>
      <w:isLgl/>
      <w:lvlText w:val="%1.%2.%3.%4.%5"/>
      <w:lvlJc w:val="left"/>
      <w:pPr>
        <w:ind w:left="2160" w:hanging="1080"/>
      </w:pPr>
    </w:lvl>
    <w:lvl w:ilvl="5">
      <w:start w:val="1"/>
      <w:numFmt w:val="decimal"/>
      <w:isLgl/>
      <w:lvlText w:val="%1.%2.%3.%4.%5.%6"/>
      <w:lvlJc w:val="left"/>
      <w:pPr>
        <w:ind w:left="2340" w:hanging="1080"/>
      </w:pPr>
    </w:lvl>
    <w:lvl w:ilvl="6">
      <w:start w:val="1"/>
      <w:numFmt w:val="decimal"/>
      <w:isLgl/>
      <w:lvlText w:val="%1.%2.%3.%4.%5.%6.%7"/>
      <w:lvlJc w:val="left"/>
      <w:pPr>
        <w:ind w:left="2880" w:hanging="1440"/>
      </w:pPr>
    </w:lvl>
    <w:lvl w:ilvl="7">
      <w:start w:val="1"/>
      <w:numFmt w:val="decimal"/>
      <w:isLgl/>
      <w:lvlText w:val="%1.%2.%3.%4.%5.%6.%7.%8"/>
      <w:lvlJc w:val="left"/>
      <w:pPr>
        <w:ind w:left="3060" w:hanging="1440"/>
      </w:pPr>
    </w:lvl>
    <w:lvl w:ilvl="8">
      <w:start w:val="1"/>
      <w:numFmt w:val="decimal"/>
      <w:isLgl/>
      <w:lvlText w:val="%1.%2.%3.%4.%5.%6.%7.%8.%9"/>
      <w:lvlJc w:val="left"/>
      <w:pPr>
        <w:ind w:left="3240" w:hanging="1440"/>
      </w:pPr>
    </w:lvl>
  </w:abstractNum>
  <w:abstractNum w:abstractNumId="8">
    <w:nsid w:val="19A75FAE"/>
    <w:multiLevelType w:val="hybridMultilevel"/>
    <w:tmpl w:val="CF600F4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9">
    <w:nsid w:val="1F0943BC"/>
    <w:multiLevelType w:val="hybridMultilevel"/>
    <w:tmpl w:val="5F7EEB5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0">
    <w:nsid w:val="205E7DA3"/>
    <w:multiLevelType w:val="hybridMultilevel"/>
    <w:tmpl w:val="6EC6011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1">
    <w:nsid w:val="250F57DA"/>
    <w:multiLevelType w:val="hybridMultilevel"/>
    <w:tmpl w:val="2B92F1B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2">
    <w:nsid w:val="278B39A8"/>
    <w:multiLevelType w:val="hybridMultilevel"/>
    <w:tmpl w:val="4D9E2116"/>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3">
    <w:nsid w:val="2EF3542E"/>
    <w:multiLevelType w:val="hybridMultilevel"/>
    <w:tmpl w:val="6C882E4A"/>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FBE58E8"/>
    <w:multiLevelType w:val="hybridMultilevel"/>
    <w:tmpl w:val="25C09606"/>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1F67AB3"/>
    <w:multiLevelType w:val="multilevel"/>
    <w:tmpl w:val="A2B69002"/>
    <w:lvl w:ilvl="0">
      <w:start w:val="6"/>
      <w:numFmt w:val="decimal"/>
      <w:lvlText w:val="%1."/>
      <w:lvlJc w:val="left"/>
      <w:pPr>
        <w:ind w:left="720" w:hanging="360"/>
      </w:p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2160" w:hanging="180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6">
    <w:nsid w:val="36FC1102"/>
    <w:multiLevelType w:val="hybridMultilevel"/>
    <w:tmpl w:val="7B82CF1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7">
    <w:nsid w:val="3B392BE0"/>
    <w:multiLevelType w:val="hybridMultilevel"/>
    <w:tmpl w:val="E2D49BFE"/>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nsid w:val="48FA70FD"/>
    <w:multiLevelType w:val="hybridMultilevel"/>
    <w:tmpl w:val="211CB25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9">
    <w:nsid w:val="52514218"/>
    <w:multiLevelType w:val="hybridMultilevel"/>
    <w:tmpl w:val="CC86BE4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0">
    <w:nsid w:val="59317999"/>
    <w:multiLevelType w:val="hybridMultilevel"/>
    <w:tmpl w:val="1D2475BC"/>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1">
    <w:nsid w:val="5CAC6D6E"/>
    <w:multiLevelType w:val="hybridMultilevel"/>
    <w:tmpl w:val="DBA2853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2">
    <w:nsid w:val="6CB81CA1"/>
    <w:multiLevelType w:val="hybridMultilevel"/>
    <w:tmpl w:val="168437D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3">
    <w:nsid w:val="6E45161B"/>
    <w:multiLevelType w:val="hybridMultilevel"/>
    <w:tmpl w:val="49189316"/>
    <w:lvl w:ilvl="0" w:tplc="0419000F">
      <w:start w:val="1"/>
      <w:numFmt w:val="decimal"/>
      <w:lvlText w:val="%1."/>
      <w:lvlJc w:val="left"/>
      <w:pPr>
        <w:ind w:left="360" w:hanging="360"/>
      </w:pPr>
      <w:rPr>
        <w:rFonts w:cs="Times New Roman"/>
      </w:rPr>
    </w:lvl>
    <w:lvl w:ilvl="1" w:tplc="04190019">
      <w:start w:val="1"/>
      <w:numFmt w:val="lowerLetter"/>
      <w:lvlText w:val="%2."/>
      <w:lvlJc w:val="left"/>
      <w:pPr>
        <w:ind w:left="1080" w:hanging="360"/>
      </w:pPr>
      <w:rPr>
        <w:rFonts w:cs="Times New Roman"/>
      </w:rPr>
    </w:lvl>
    <w:lvl w:ilvl="2" w:tplc="0419001B">
      <w:start w:val="1"/>
      <w:numFmt w:val="lowerRoman"/>
      <w:lvlText w:val="%3."/>
      <w:lvlJc w:val="right"/>
      <w:pPr>
        <w:ind w:left="1800" w:hanging="180"/>
      </w:pPr>
      <w:rPr>
        <w:rFonts w:cs="Times New Roman"/>
      </w:rPr>
    </w:lvl>
    <w:lvl w:ilvl="3" w:tplc="0419000F">
      <w:start w:val="1"/>
      <w:numFmt w:val="decimal"/>
      <w:lvlText w:val="%4."/>
      <w:lvlJc w:val="left"/>
      <w:pPr>
        <w:ind w:left="2520" w:hanging="360"/>
      </w:pPr>
      <w:rPr>
        <w:rFonts w:cs="Times New Roman"/>
      </w:rPr>
    </w:lvl>
    <w:lvl w:ilvl="4" w:tplc="04190019">
      <w:start w:val="1"/>
      <w:numFmt w:val="lowerLetter"/>
      <w:lvlText w:val="%5."/>
      <w:lvlJc w:val="left"/>
      <w:pPr>
        <w:ind w:left="3240" w:hanging="360"/>
      </w:pPr>
      <w:rPr>
        <w:rFonts w:cs="Times New Roman"/>
      </w:rPr>
    </w:lvl>
    <w:lvl w:ilvl="5" w:tplc="0419001B">
      <w:start w:val="1"/>
      <w:numFmt w:val="lowerRoman"/>
      <w:lvlText w:val="%6."/>
      <w:lvlJc w:val="right"/>
      <w:pPr>
        <w:ind w:left="3960" w:hanging="180"/>
      </w:pPr>
      <w:rPr>
        <w:rFonts w:cs="Times New Roman"/>
      </w:rPr>
    </w:lvl>
    <w:lvl w:ilvl="6" w:tplc="0419000F">
      <w:start w:val="1"/>
      <w:numFmt w:val="decimal"/>
      <w:lvlText w:val="%7."/>
      <w:lvlJc w:val="left"/>
      <w:pPr>
        <w:ind w:left="4680" w:hanging="360"/>
      </w:pPr>
      <w:rPr>
        <w:rFonts w:cs="Times New Roman"/>
      </w:rPr>
    </w:lvl>
    <w:lvl w:ilvl="7" w:tplc="04190019">
      <w:start w:val="1"/>
      <w:numFmt w:val="lowerLetter"/>
      <w:lvlText w:val="%8."/>
      <w:lvlJc w:val="left"/>
      <w:pPr>
        <w:ind w:left="5400" w:hanging="360"/>
      </w:pPr>
      <w:rPr>
        <w:rFonts w:cs="Times New Roman"/>
      </w:rPr>
    </w:lvl>
    <w:lvl w:ilvl="8" w:tplc="0419001B">
      <w:start w:val="1"/>
      <w:numFmt w:val="lowerRoman"/>
      <w:lvlText w:val="%9."/>
      <w:lvlJc w:val="right"/>
      <w:pPr>
        <w:ind w:left="6120" w:hanging="180"/>
      </w:pPr>
      <w:rPr>
        <w:rFonts w:cs="Times New Roman"/>
      </w:rPr>
    </w:lvl>
  </w:abstractNum>
  <w:abstractNum w:abstractNumId="24">
    <w:nsid w:val="75494B7D"/>
    <w:multiLevelType w:val="hybridMultilevel"/>
    <w:tmpl w:val="678CD6E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5">
    <w:nsid w:val="77BB247B"/>
    <w:multiLevelType w:val="hybridMultilevel"/>
    <w:tmpl w:val="1D209544"/>
    <w:lvl w:ilvl="0" w:tplc="0419000F">
      <w:start w:val="7"/>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5"/>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num>
  <w:num w:numId="5">
    <w:abstractNumId w:val="3"/>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4"/>
  </w:num>
  <w:num w:numId="8">
    <w:abstractNumId w:val="4"/>
  </w:num>
  <w:num w:numId="9">
    <w:abstractNumId w:val="25"/>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2"/>
  </w:num>
  <w:num w:numId="11">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13"/>
  </w:num>
  <w:num w:numId="15">
    <w:abstractNumId w:val="11"/>
  </w:num>
  <w:num w:numId="16">
    <w:abstractNumId w:val="24"/>
  </w:num>
  <w:num w:numId="17">
    <w:abstractNumId w:val="8"/>
  </w:num>
  <w:num w:numId="18">
    <w:abstractNumId w:val="16"/>
  </w:num>
  <w:num w:numId="19">
    <w:abstractNumId w:val="21"/>
  </w:num>
  <w:num w:numId="20">
    <w:abstractNumId w:val="6"/>
  </w:num>
  <w:num w:numId="21">
    <w:abstractNumId w:val="19"/>
  </w:num>
  <w:num w:numId="22">
    <w:abstractNumId w:val="10"/>
  </w:num>
  <w:num w:numId="23">
    <w:abstractNumId w:val="17"/>
  </w:num>
  <w:num w:numId="24">
    <w:abstractNumId w:val="2"/>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5F4"/>
    <w:rsid w:val="00125B3B"/>
    <w:rsid w:val="00152555"/>
    <w:rsid w:val="00152DE0"/>
    <w:rsid w:val="00171ABC"/>
    <w:rsid w:val="00204570"/>
    <w:rsid w:val="002155F4"/>
    <w:rsid w:val="0024626A"/>
    <w:rsid w:val="002D145A"/>
    <w:rsid w:val="002F33DD"/>
    <w:rsid w:val="00330FAC"/>
    <w:rsid w:val="0037248F"/>
    <w:rsid w:val="003904E2"/>
    <w:rsid w:val="003F08FC"/>
    <w:rsid w:val="00421341"/>
    <w:rsid w:val="00441511"/>
    <w:rsid w:val="0047747A"/>
    <w:rsid w:val="004952F1"/>
    <w:rsid w:val="004B5591"/>
    <w:rsid w:val="0050496D"/>
    <w:rsid w:val="00511CCD"/>
    <w:rsid w:val="0054136A"/>
    <w:rsid w:val="00596EB9"/>
    <w:rsid w:val="005C4AAE"/>
    <w:rsid w:val="00644180"/>
    <w:rsid w:val="00656760"/>
    <w:rsid w:val="00665F30"/>
    <w:rsid w:val="006A3994"/>
    <w:rsid w:val="00714035"/>
    <w:rsid w:val="007214F5"/>
    <w:rsid w:val="00730C0B"/>
    <w:rsid w:val="00736DAA"/>
    <w:rsid w:val="00761286"/>
    <w:rsid w:val="007916B1"/>
    <w:rsid w:val="007F3526"/>
    <w:rsid w:val="0084746B"/>
    <w:rsid w:val="008B2DBB"/>
    <w:rsid w:val="008E58EA"/>
    <w:rsid w:val="00950B64"/>
    <w:rsid w:val="00955B80"/>
    <w:rsid w:val="00956DAD"/>
    <w:rsid w:val="00964A10"/>
    <w:rsid w:val="00A17694"/>
    <w:rsid w:val="00A34E91"/>
    <w:rsid w:val="00A3691D"/>
    <w:rsid w:val="00A45CFB"/>
    <w:rsid w:val="00AA57EF"/>
    <w:rsid w:val="00B15FF1"/>
    <w:rsid w:val="00B662B0"/>
    <w:rsid w:val="00BD694D"/>
    <w:rsid w:val="00BD7CDF"/>
    <w:rsid w:val="00C65FB5"/>
    <w:rsid w:val="00C82979"/>
    <w:rsid w:val="00C92192"/>
    <w:rsid w:val="00CF5DF7"/>
    <w:rsid w:val="00D626A6"/>
    <w:rsid w:val="00D642E8"/>
    <w:rsid w:val="00D80A5C"/>
    <w:rsid w:val="00E7478A"/>
    <w:rsid w:val="00E86AB5"/>
    <w:rsid w:val="00E9197A"/>
    <w:rsid w:val="00EC153F"/>
    <w:rsid w:val="00EF1CFA"/>
    <w:rsid w:val="00F259E4"/>
    <w:rsid w:val="00FF3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64964D"/>
  <w15:chartTrackingRefBased/>
  <w15:docId w15:val="{6A7B7DF6-08C3-4ADF-8B04-F77C3C95C6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9"/>
    <w:qFormat/>
    <w:rsid w:val="00736DAA"/>
    <w:pPr>
      <w:keepNext/>
      <w:overflowPunct w:val="0"/>
      <w:autoSpaceDE w:val="0"/>
      <w:autoSpaceDN w:val="0"/>
      <w:adjustRightInd w:val="0"/>
      <w:spacing w:after="0" w:line="240" w:lineRule="auto"/>
      <w:jc w:val="center"/>
      <w:outlineLvl w:val="0"/>
    </w:pPr>
    <w:rPr>
      <w:rFonts w:ascii="Times New Roman" w:eastAsia="Times New Roman" w:hAnsi="Times New Roman" w:cs="Times New Roman"/>
      <w:sz w:val="28"/>
      <w:szCs w:val="20"/>
      <w:lang w:eastAsia="ru-RU"/>
    </w:rPr>
  </w:style>
  <w:style w:type="paragraph" w:styleId="2">
    <w:name w:val="heading 2"/>
    <w:basedOn w:val="a"/>
    <w:next w:val="a"/>
    <w:link w:val="20"/>
    <w:uiPriority w:val="99"/>
    <w:unhideWhenUsed/>
    <w:qFormat/>
    <w:rsid w:val="00736DAA"/>
    <w:pPr>
      <w:keepNext/>
      <w:overflowPunct w:val="0"/>
      <w:autoSpaceDE w:val="0"/>
      <w:autoSpaceDN w:val="0"/>
      <w:adjustRightInd w:val="0"/>
      <w:spacing w:after="0" w:line="240" w:lineRule="auto"/>
      <w:jc w:val="center"/>
      <w:outlineLvl w:val="1"/>
    </w:pPr>
    <w:rPr>
      <w:rFonts w:ascii="Times New Roman" w:eastAsia="Times New Roman" w:hAnsi="Times New Roman" w:cs="Times New Roman"/>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736DAA"/>
    <w:rPr>
      <w:rFonts w:ascii="Times New Roman" w:eastAsia="Times New Roman" w:hAnsi="Times New Roman" w:cs="Times New Roman"/>
      <w:sz w:val="28"/>
      <w:szCs w:val="20"/>
      <w:lang w:eastAsia="ru-RU"/>
    </w:rPr>
  </w:style>
  <w:style w:type="character" w:customStyle="1" w:styleId="20">
    <w:name w:val="Заголовок 2 Знак"/>
    <w:basedOn w:val="a0"/>
    <w:link w:val="2"/>
    <w:uiPriority w:val="99"/>
    <w:rsid w:val="00736DAA"/>
    <w:rPr>
      <w:rFonts w:ascii="Times New Roman" w:eastAsia="Times New Roman" w:hAnsi="Times New Roman" w:cs="Times New Roman"/>
      <w:sz w:val="32"/>
      <w:szCs w:val="20"/>
      <w:lang w:eastAsia="ru-RU"/>
    </w:rPr>
  </w:style>
  <w:style w:type="numbering" w:customStyle="1" w:styleId="11">
    <w:name w:val="Нет списка1"/>
    <w:next w:val="a2"/>
    <w:uiPriority w:val="99"/>
    <w:semiHidden/>
    <w:unhideWhenUsed/>
    <w:rsid w:val="00736DAA"/>
  </w:style>
  <w:style w:type="paragraph" w:styleId="a3">
    <w:name w:val="header"/>
    <w:basedOn w:val="a"/>
    <w:link w:val="a4"/>
    <w:uiPriority w:val="99"/>
    <w:unhideWhenUsed/>
    <w:rsid w:val="00736DAA"/>
    <w:pPr>
      <w:tabs>
        <w:tab w:val="center" w:pos="4677"/>
        <w:tab w:val="right" w:pos="9355"/>
      </w:tabs>
      <w:spacing w:after="0" w:line="240" w:lineRule="auto"/>
    </w:pPr>
    <w:rPr>
      <w:rFonts w:ascii="Calibri" w:eastAsia="Calibri" w:hAnsi="Calibri" w:cs="Times New Roman"/>
    </w:rPr>
  </w:style>
  <w:style w:type="character" w:customStyle="1" w:styleId="a4">
    <w:name w:val="Верхний колонтитул Знак"/>
    <w:basedOn w:val="a0"/>
    <w:link w:val="a3"/>
    <w:uiPriority w:val="99"/>
    <w:rsid w:val="00736DAA"/>
    <w:rPr>
      <w:rFonts w:ascii="Calibri" w:eastAsia="Calibri" w:hAnsi="Calibri" w:cs="Times New Roman"/>
    </w:rPr>
  </w:style>
  <w:style w:type="paragraph" w:styleId="a5">
    <w:name w:val="footer"/>
    <w:basedOn w:val="a"/>
    <w:link w:val="a6"/>
    <w:uiPriority w:val="99"/>
    <w:unhideWhenUsed/>
    <w:rsid w:val="00736DAA"/>
    <w:pPr>
      <w:tabs>
        <w:tab w:val="center" w:pos="4677"/>
        <w:tab w:val="right" w:pos="9355"/>
      </w:tabs>
      <w:suppressAutoHyphens/>
      <w:spacing w:after="0" w:line="240" w:lineRule="auto"/>
    </w:pPr>
    <w:rPr>
      <w:rFonts w:ascii="Times New Roman" w:eastAsia="Times New Roman" w:hAnsi="Times New Roman" w:cs="Times New Roman"/>
      <w:sz w:val="24"/>
      <w:szCs w:val="24"/>
      <w:lang w:eastAsia="ar-SA"/>
    </w:rPr>
  </w:style>
  <w:style w:type="character" w:customStyle="1" w:styleId="a6">
    <w:name w:val="Нижний колонтитул Знак"/>
    <w:basedOn w:val="a0"/>
    <w:link w:val="a5"/>
    <w:uiPriority w:val="99"/>
    <w:rsid w:val="00736DAA"/>
    <w:rPr>
      <w:rFonts w:ascii="Times New Roman" w:eastAsia="Times New Roman" w:hAnsi="Times New Roman" w:cs="Times New Roman"/>
      <w:sz w:val="24"/>
      <w:szCs w:val="24"/>
      <w:lang w:eastAsia="ar-SA"/>
    </w:rPr>
  </w:style>
  <w:style w:type="paragraph" w:styleId="a7">
    <w:name w:val="Body Text"/>
    <w:basedOn w:val="a"/>
    <w:link w:val="a8"/>
    <w:uiPriority w:val="99"/>
    <w:unhideWhenUsed/>
    <w:rsid w:val="00736DAA"/>
    <w:pPr>
      <w:overflowPunct w:val="0"/>
      <w:autoSpaceDE w:val="0"/>
      <w:autoSpaceDN w:val="0"/>
      <w:adjustRightInd w:val="0"/>
      <w:spacing w:after="0" w:line="240" w:lineRule="auto"/>
      <w:jc w:val="both"/>
    </w:pPr>
    <w:rPr>
      <w:rFonts w:ascii="Times New Roman" w:eastAsia="Times New Roman" w:hAnsi="Times New Roman" w:cs="Times New Roman"/>
      <w:sz w:val="28"/>
      <w:szCs w:val="20"/>
      <w:lang w:eastAsia="ru-RU"/>
    </w:rPr>
  </w:style>
  <w:style w:type="character" w:customStyle="1" w:styleId="a8">
    <w:name w:val="Основной текст Знак"/>
    <w:basedOn w:val="a0"/>
    <w:link w:val="a7"/>
    <w:uiPriority w:val="99"/>
    <w:rsid w:val="00736DAA"/>
    <w:rPr>
      <w:rFonts w:ascii="Times New Roman" w:eastAsia="Times New Roman" w:hAnsi="Times New Roman" w:cs="Times New Roman"/>
      <w:sz w:val="28"/>
      <w:szCs w:val="20"/>
      <w:lang w:eastAsia="ru-RU"/>
    </w:rPr>
  </w:style>
  <w:style w:type="paragraph" w:styleId="a9">
    <w:name w:val="Balloon Text"/>
    <w:basedOn w:val="a"/>
    <w:link w:val="aa"/>
    <w:uiPriority w:val="99"/>
    <w:semiHidden/>
    <w:unhideWhenUsed/>
    <w:rsid w:val="00736DAA"/>
    <w:pPr>
      <w:spacing w:after="0" w:line="240" w:lineRule="auto"/>
    </w:pPr>
    <w:rPr>
      <w:rFonts w:ascii="Tahoma" w:eastAsia="Calibri" w:hAnsi="Tahoma" w:cs="Tahoma"/>
      <w:sz w:val="16"/>
      <w:szCs w:val="16"/>
    </w:rPr>
  </w:style>
  <w:style w:type="character" w:customStyle="1" w:styleId="aa">
    <w:name w:val="Текст выноски Знак"/>
    <w:basedOn w:val="a0"/>
    <w:link w:val="a9"/>
    <w:uiPriority w:val="99"/>
    <w:semiHidden/>
    <w:rsid w:val="00736DAA"/>
    <w:rPr>
      <w:rFonts w:ascii="Tahoma" w:eastAsia="Calibri" w:hAnsi="Tahoma" w:cs="Tahoma"/>
      <w:sz w:val="16"/>
      <w:szCs w:val="16"/>
    </w:rPr>
  </w:style>
  <w:style w:type="paragraph" w:styleId="ab">
    <w:name w:val="List Paragraph"/>
    <w:basedOn w:val="a"/>
    <w:uiPriority w:val="99"/>
    <w:qFormat/>
    <w:rsid w:val="00736DAA"/>
    <w:pPr>
      <w:spacing w:after="200" w:line="276" w:lineRule="auto"/>
      <w:ind w:left="720"/>
      <w:contextualSpacing/>
    </w:pPr>
    <w:rPr>
      <w:rFonts w:ascii="Calibri" w:eastAsia="Calibri" w:hAnsi="Calibri" w:cs="Times New Roman"/>
    </w:rPr>
  </w:style>
  <w:style w:type="paragraph" w:customStyle="1" w:styleId="BodyText21">
    <w:name w:val="Body Text 21"/>
    <w:basedOn w:val="a"/>
    <w:uiPriority w:val="99"/>
    <w:rsid w:val="00736DAA"/>
    <w:pPr>
      <w:overflowPunct w:val="0"/>
      <w:autoSpaceDE w:val="0"/>
      <w:autoSpaceDN w:val="0"/>
      <w:adjustRightInd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BodyTextIndent21">
    <w:name w:val="Body Text Indent 21"/>
    <w:basedOn w:val="a"/>
    <w:uiPriority w:val="99"/>
    <w:rsid w:val="00736DAA"/>
    <w:pPr>
      <w:overflowPunct w:val="0"/>
      <w:autoSpaceDE w:val="0"/>
      <w:autoSpaceDN w:val="0"/>
      <w:adjustRightInd w:val="0"/>
      <w:spacing w:after="0" w:line="240" w:lineRule="auto"/>
      <w:ind w:firstLine="567"/>
      <w:jc w:val="center"/>
    </w:pPr>
    <w:rPr>
      <w:rFonts w:ascii="Times New Roman" w:eastAsia="Times New Roman" w:hAnsi="Times New Roman" w:cs="Times New Roman"/>
      <w:sz w:val="28"/>
      <w:szCs w:val="20"/>
      <w:lang w:eastAsia="ru-RU"/>
    </w:rPr>
  </w:style>
  <w:style w:type="character" w:styleId="ac">
    <w:name w:val="page number"/>
    <w:basedOn w:val="a0"/>
    <w:uiPriority w:val="99"/>
    <w:unhideWhenUsed/>
    <w:rsid w:val="00736DAA"/>
    <w:rPr>
      <w:rFonts w:ascii="Times New Roman" w:hAnsi="Times New Roman" w:cs="Times New Roman" w:hint="default"/>
    </w:rPr>
  </w:style>
  <w:style w:type="character" w:styleId="ad">
    <w:name w:val="Hyperlink"/>
    <w:basedOn w:val="a0"/>
    <w:uiPriority w:val="99"/>
    <w:semiHidden/>
    <w:unhideWhenUsed/>
    <w:rsid w:val="00736DAA"/>
    <w:rPr>
      <w:color w:val="0000FF"/>
      <w:u w:val="single"/>
    </w:rPr>
  </w:style>
  <w:style w:type="character" w:styleId="ae">
    <w:name w:val="FollowedHyperlink"/>
    <w:basedOn w:val="a0"/>
    <w:uiPriority w:val="99"/>
    <w:semiHidden/>
    <w:unhideWhenUsed/>
    <w:rsid w:val="00736DAA"/>
    <w:rPr>
      <w:color w:val="800080"/>
      <w:u w:val="single"/>
    </w:rPr>
  </w:style>
  <w:style w:type="paragraph" w:styleId="af">
    <w:name w:val="No Spacing"/>
    <w:uiPriority w:val="1"/>
    <w:qFormat/>
    <w:rsid w:val="00FF3EE7"/>
    <w:pPr>
      <w:spacing w:after="0" w:line="240" w:lineRule="auto"/>
    </w:pPr>
  </w:style>
  <w:style w:type="paragraph" w:styleId="af0">
    <w:name w:val="Title"/>
    <w:basedOn w:val="a"/>
    <w:next w:val="a"/>
    <w:link w:val="af1"/>
    <w:uiPriority w:val="10"/>
    <w:qFormat/>
    <w:rsid w:val="00FF3EE7"/>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1">
    <w:name w:val="Название Знак"/>
    <w:basedOn w:val="a0"/>
    <w:link w:val="af0"/>
    <w:uiPriority w:val="10"/>
    <w:rsid w:val="00FF3EE7"/>
    <w:rPr>
      <w:rFonts w:asciiTheme="majorHAnsi" w:eastAsiaTheme="majorEastAsia" w:hAnsiTheme="majorHAnsi" w:cstheme="majorBidi"/>
      <w:spacing w:val="-10"/>
      <w:kern w:val="28"/>
      <w:sz w:val="56"/>
      <w:szCs w:val="56"/>
    </w:rPr>
  </w:style>
  <w:style w:type="numbering" w:customStyle="1" w:styleId="21">
    <w:name w:val="Нет списка2"/>
    <w:next w:val="a2"/>
    <w:uiPriority w:val="99"/>
    <w:semiHidden/>
    <w:unhideWhenUsed/>
    <w:rsid w:val="00C65FB5"/>
  </w:style>
  <w:style w:type="numbering" w:customStyle="1" w:styleId="110">
    <w:name w:val="Нет списка11"/>
    <w:next w:val="a2"/>
    <w:uiPriority w:val="99"/>
    <w:semiHidden/>
    <w:unhideWhenUsed/>
    <w:rsid w:val="00C65F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0954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king-sport.ru/%D0%B7%D0%B0%D1%89%D0%B8%D1%82%D0%B0/%D1%80%D0%B0%D0%BA%D1%83%D1%88%D0%BA%D0%B8-%28%D0%B7%D0%B0%D1%89%D0%B8%D1%82%D0%B0-%D0%BF%D0%B0%D1%85%D0%B0%29" TargetMode="External"/><Relationship Id="rId4" Type="http://schemas.openxmlformats.org/officeDocument/2006/relationships/settings" Target="settings.xml"/><Relationship Id="rId9" Type="http://schemas.openxmlformats.org/officeDocument/2006/relationships/hyperlink" Target="http://king-sport.ru/%D0%B7%D0%B0%D1%89%D0%B8%D1%82%D0%B0/%D1%80%D0%B0%D0%BA%D1%83%D1%88%D0%BA%D0%B8-%28%D0%B7%D0%B0%D1%89%D0%B8%D1%82%D0%B0-%D0%BF%D0%B0%D1%85%D0%B0%2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B4D99B-84BB-4675-9531-DC95903ED3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384</TotalTime>
  <Pages>1</Pages>
  <Words>16002</Words>
  <Characters>91214</Characters>
  <Application>Microsoft Office Word</Application>
  <DocSecurity>0</DocSecurity>
  <Lines>760</Lines>
  <Paragraphs>214</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Информационная карта образовательной программы</vt:lpstr>
      <vt:lpstr/>
    </vt:vector>
  </TitlesOfParts>
  <Company/>
  <LinksUpToDate>false</LinksUpToDate>
  <CharactersWithSpaces>107002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Гостевой</dc:creator>
  <cp:keywords/>
  <dc:description/>
  <cp:lastModifiedBy>Гостевой</cp:lastModifiedBy>
  <cp:revision>27</cp:revision>
  <cp:lastPrinted>2024-10-29T11:28:00Z</cp:lastPrinted>
  <dcterms:created xsi:type="dcterms:W3CDTF">2022-10-27T10:43:00Z</dcterms:created>
  <dcterms:modified xsi:type="dcterms:W3CDTF">2024-11-27T07:42:00Z</dcterms:modified>
</cp:coreProperties>
</file>